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FD5" w:rsidRDefault="00667FD5" w:rsidP="00602F60"/>
    <w:p w:rsidR="00882D44" w:rsidRPr="007B443C" w:rsidRDefault="00882D44" w:rsidP="00882D44">
      <w:pPr>
        <w:jc w:val="center"/>
        <w:rPr>
          <w:b/>
          <w:sz w:val="18"/>
          <w:szCs w:val="18"/>
        </w:rPr>
      </w:pPr>
      <w:r w:rsidRPr="007B443C">
        <w:rPr>
          <w:b/>
          <w:sz w:val="18"/>
          <w:szCs w:val="18"/>
        </w:rPr>
        <w:t>ПРОЕКТ</w:t>
      </w:r>
    </w:p>
    <w:p w:rsidR="00A7586D" w:rsidRPr="00951B34" w:rsidRDefault="00A7586D" w:rsidP="00A7586D">
      <w:pPr>
        <w:pStyle w:val="a6"/>
        <w:spacing w:before="0" w:beforeAutospacing="0" w:after="160" w:afterAutospacing="0"/>
        <w:jc w:val="center"/>
        <w:rPr>
          <w:rStyle w:val="af0"/>
          <w:color w:val="3C3C3C"/>
          <w:sz w:val="19"/>
          <w:szCs w:val="19"/>
        </w:rPr>
      </w:pPr>
      <w:r w:rsidRPr="00951B34">
        <w:rPr>
          <w:rStyle w:val="af0"/>
          <w:color w:val="3C3C3C"/>
          <w:sz w:val="19"/>
          <w:szCs w:val="19"/>
        </w:rPr>
        <w:t xml:space="preserve">АДМИНИСТРАЦИЯ </w:t>
      </w:r>
    </w:p>
    <w:p w:rsidR="00A7586D" w:rsidRPr="00951B34" w:rsidRDefault="00A7586D" w:rsidP="00A7586D">
      <w:pPr>
        <w:pStyle w:val="a6"/>
        <w:spacing w:before="0" w:beforeAutospacing="0" w:after="160" w:afterAutospacing="0"/>
        <w:jc w:val="center"/>
        <w:rPr>
          <w:color w:val="3C3C3C"/>
          <w:sz w:val="19"/>
          <w:szCs w:val="19"/>
        </w:rPr>
      </w:pPr>
      <w:r>
        <w:rPr>
          <w:rStyle w:val="af0"/>
          <w:color w:val="3C3C3C"/>
          <w:sz w:val="19"/>
          <w:szCs w:val="19"/>
        </w:rPr>
        <w:t>ЛУНЬГИНСКО-МАЙДАНСКОГО</w:t>
      </w:r>
      <w:r w:rsidRPr="00951B34">
        <w:rPr>
          <w:rStyle w:val="af0"/>
          <w:color w:val="3C3C3C"/>
          <w:sz w:val="19"/>
          <w:szCs w:val="19"/>
        </w:rPr>
        <w:t xml:space="preserve"> СЕЛЬСКОГО ПОСЕЛЕНИЯ</w:t>
      </w:r>
      <w:r w:rsidRPr="00951B34">
        <w:rPr>
          <w:color w:val="3C3C3C"/>
          <w:sz w:val="19"/>
          <w:szCs w:val="19"/>
        </w:rPr>
        <w:br/>
      </w:r>
      <w:r w:rsidRPr="00951B34">
        <w:rPr>
          <w:rStyle w:val="af0"/>
          <w:color w:val="3C3C3C"/>
          <w:sz w:val="19"/>
          <w:szCs w:val="19"/>
        </w:rPr>
        <w:t>АРДАТОВСКОГО МУНИЦИПАЛЬНОГО РАЙОНА  РЕСПУБЛИКИ МОРДОВИЯ</w:t>
      </w:r>
    </w:p>
    <w:p w:rsidR="00A7586D" w:rsidRPr="00951B34" w:rsidRDefault="00A7586D" w:rsidP="00A7586D">
      <w:pPr>
        <w:pStyle w:val="a6"/>
        <w:spacing w:before="0" w:beforeAutospacing="0" w:after="160" w:afterAutospacing="0"/>
        <w:jc w:val="center"/>
        <w:rPr>
          <w:rStyle w:val="af0"/>
          <w:color w:val="3C3C3C"/>
          <w:sz w:val="19"/>
          <w:szCs w:val="19"/>
        </w:rPr>
      </w:pPr>
      <w:r w:rsidRPr="00951B34">
        <w:rPr>
          <w:rStyle w:val="af0"/>
          <w:color w:val="3C3C3C"/>
          <w:sz w:val="19"/>
          <w:szCs w:val="19"/>
        </w:rPr>
        <w:t>ПОСТАНОВЛЕНИЕ</w:t>
      </w:r>
    </w:p>
    <w:p w:rsidR="00A7586D" w:rsidRPr="00951B34" w:rsidRDefault="00A7586D" w:rsidP="00A7586D">
      <w:pPr>
        <w:pStyle w:val="a6"/>
        <w:spacing w:before="0" w:beforeAutospacing="0" w:after="160" w:afterAutospacing="0"/>
        <w:rPr>
          <w:color w:val="3C3C3C"/>
          <w:sz w:val="19"/>
          <w:szCs w:val="19"/>
        </w:rPr>
      </w:pPr>
      <w:r w:rsidRPr="00951B34">
        <w:rPr>
          <w:rStyle w:val="af0"/>
          <w:color w:val="3C3C3C"/>
          <w:sz w:val="19"/>
          <w:szCs w:val="19"/>
        </w:rPr>
        <w:t>От__________2019                                                                                                                                                 №_</w:t>
      </w:r>
    </w:p>
    <w:p w:rsidR="00A7586D" w:rsidRPr="00951B34" w:rsidRDefault="00A7586D" w:rsidP="00A7586D">
      <w:pPr>
        <w:pStyle w:val="a6"/>
        <w:spacing w:before="0" w:beforeAutospacing="0" w:after="160" w:afterAutospacing="0"/>
        <w:jc w:val="center"/>
        <w:rPr>
          <w:color w:val="3C3C3C"/>
          <w:sz w:val="19"/>
          <w:szCs w:val="19"/>
        </w:rPr>
      </w:pPr>
      <w:r w:rsidRPr="00951B34">
        <w:rPr>
          <w:rStyle w:val="af0"/>
          <w:color w:val="3C3C3C"/>
          <w:sz w:val="19"/>
          <w:szCs w:val="19"/>
        </w:rPr>
        <w:t>Об утверждении административного регламента «Осуществление муниципального контроля в сфере благоустройства</w:t>
      </w:r>
      <w:r>
        <w:rPr>
          <w:rStyle w:val="af0"/>
          <w:color w:val="3C3C3C"/>
          <w:sz w:val="19"/>
          <w:szCs w:val="19"/>
        </w:rPr>
        <w:t xml:space="preserve">   Луньгинско-Майданского сельского поселения</w:t>
      </w:r>
      <w:r w:rsidRPr="00951B34">
        <w:rPr>
          <w:rStyle w:val="af0"/>
          <w:color w:val="3C3C3C"/>
          <w:sz w:val="19"/>
          <w:szCs w:val="19"/>
        </w:rPr>
        <w:t>»</w:t>
      </w:r>
    </w:p>
    <w:p w:rsidR="00A7586D" w:rsidRPr="00951B34" w:rsidRDefault="00A7586D" w:rsidP="00A7586D">
      <w:pPr>
        <w:pStyle w:val="a6"/>
        <w:spacing w:before="0" w:beforeAutospacing="0" w:after="160" w:afterAutospacing="0"/>
        <w:jc w:val="both"/>
        <w:rPr>
          <w:color w:val="3C3C3C"/>
          <w:sz w:val="19"/>
          <w:szCs w:val="19"/>
        </w:rPr>
      </w:pPr>
      <w:r w:rsidRPr="00951B34">
        <w:rPr>
          <w:color w:val="3C3C3C"/>
          <w:sz w:val="19"/>
          <w:szCs w:val="19"/>
        </w:rPr>
        <w:t xml:space="preserve">В соответствии пп. 6 ч. 1 ст. 16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w:t>
      </w:r>
      <w:r>
        <w:rPr>
          <w:color w:val="3C3C3C"/>
          <w:sz w:val="19"/>
          <w:szCs w:val="19"/>
        </w:rPr>
        <w:t>Луньгинско-Майданского</w:t>
      </w:r>
      <w:r w:rsidRPr="00951B34">
        <w:rPr>
          <w:color w:val="3C3C3C"/>
          <w:sz w:val="19"/>
          <w:szCs w:val="19"/>
        </w:rPr>
        <w:t xml:space="preserve"> сельского поселения, Администрация </w:t>
      </w:r>
      <w:r>
        <w:rPr>
          <w:color w:val="3C3C3C"/>
          <w:sz w:val="19"/>
          <w:szCs w:val="19"/>
        </w:rPr>
        <w:t>Луньгинско-Майданского</w:t>
      </w:r>
      <w:r w:rsidRPr="00951B34">
        <w:rPr>
          <w:color w:val="3C3C3C"/>
          <w:sz w:val="19"/>
          <w:szCs w:val="19"/>
        </w:rPr>
        <w:t xml:space="preserve"> сельского поселения:</w:t>
      </w:r>
      <w:r w:rsidR="005C4B4C">
        <w:rPr>
          <w:color w:val="3C3C3C"/>
          <w:sz w:val="19"/>
          <w:szCs w:val="19"/>
        </w:rPr>
        <w:t>:</w:t>
      </w:r>
      <w:r w:rsidRPr="00951B34">
        <w:rPr>
          <w:color w:val="3C3C3C"/>
          <w:sz w:val="19"/>
          <w:szCs w:val="19"/>
        </w:rPr>
        <w:t>ПОСТАНОВЛЯЕТ:</w:t>
      </w:r>
    </w:p>
    <w:p w:rsidR="00A7586D" w:rsidRPr="00951B34" w:rsidRDefault="00A7586D" w:rsidP="00A7586D">
      <w:pPr>
        <w:pStyle w:val="a6"/>
        <w:spacing w:before="0" w:beforeAutospacing="0" w:after="160" w:afterAutospacing="0"/>
        <w:jc w:val="both"/>
        <w:rPr>
          <w:color w:val="3C3C3C"/>
          <w:sz w:val="19"/>
          <w:szCs w:val="19"/>
        </w:rPr>
      </w:pPr>
      <w:r w:rsidRPr="00951B34">
        <w:rPr>
          <w:color w:val="3C3C3C"/>
          <w:sz w:val="19"/>
          <w:szCs w:val="19"/>
        </w:rPr>
        <w:t xml:space="preserve">1. Утвердить Административный регламент Администрации </w:t>
      </w:r>
      <w:r>
        <w:rPr>
          <w:color w:val="3C3C3C"/>
          <w:sz w:val="19"/>
          <w:szCs w:val="19"/>
        </w:rPr>
        <w:t>Луньгинско-Майданского</w:t>
      </w:r>
      <w:r w:rsidRPr="00951B34">
        <w:rPr>
          <w:color w:val="3C3C3C"/>
          <w:sz w:val="19"/>
          <w:szCs w:val="19"/>
        </w:rPr>
        <w:t xml:space="preserve"> сельского поселения по исполнению муниципальной функции «Осуществление муниципального контроля в сфере благоустройства</w:t>
      </w:r>
      <w:r>
        <w:rPr>
          <w:color w:val="3C3C3C"/>
          <w:sz w:val="19"/>
          <w:szCs w:val="19"/>
        </w:rPr>
        <w:t xml:space="preserve"> Луньгинско-Майданского сельского поселения</w:t>
      </w:r>
      <w:r w:rsidRPr="00951B34">
        <w:rPr>
          <w:color w:val="3C3C3C"/>
          <w:sz w:val="19"/>
          <w:szCs w:val="19"/>
        </w:rPr>
        <w:t>». (прилагается).</w:t>
      </w:r>
    </w:p>
    <w:p w:rsidR="00A7586D" w:rsidRPr="00951B34" w:rsidRDefault="00A7586D" w:rsidP="00A7586D">
      <w:pPr>
        <w:pStyle w:val="a6"/>
        <w:spacing w:before="0" w:beforeAutospacing="0" w:after="160" w:afterAutospacing="0"/>
        <w:jc w:val="both"/>
        <w:rPr>
          <w:color w:val="3C3C3C"/>
          <w:sz w:val="19"/>
          <w:szCs w:val="19"/>
        </w:rPr>
      </w:pPr>
      <w:r w:rsidRPr="00951B34">
        <w:rPr>
          <w:color w:val="3C3C3C"/>
          <w:sz w:val="19"/>
          <w:szCs w:val="19"/>
        </w:rPr>
        <w:t xml:space="preserve">2. Постановление вступает в силу со дня его официального обнародования и подлежит размещению на официальном сайте Администрации </w:t>
      </w:r>
      <w:r>
        <w:rPr>
          <w:color w:val="3C3C3C"/>
          <w:sz w:val="19"/>
          <w:szCs w:val="19"/>
        </w:rPr>
        <w:t>Луньгинско-Майданского</w:t>
      </w:r>
      <w:r w:rsidRPr="00951B34">
        <w:rPr>
          <w:color w:val="3C3C3C"/>
          <w:sz w:val="19"/>
          <w:szCs w:val="19"/>
        </w:rPr>
        <w:t xml:space="preserve"> сельского поселения .</w:t>
      </w:r>
    </w:p>
    <w:p w:rsidR="00A7586D" w:rsidRPr="00951B34" w:rsidRDefault="00A7586D" w:rsidP="00A72102">
      <w:pPr>
        <w:pStyle w:val="a6"/>
        <w:spacing w:before="0" w:beforeAutospacing="0" w:after="160" w:afterAutospacing="0"/>
        <w:rPr>
          <w:color w:val="3C3C3C"/>
          <w:sz w:val="19"/>
          <w:szCs w:val="19"/>
        </w:rPr>
      </w:pPr>
      <w:r w:rsidRPr="00951B34">
        <w:rPr>
          <w:color w:val="3C3C3C"/>
          <w:sz w:val="19"/>
          <w:szCs w:val="19"/>
        </w:rPr>
        <w:br/>
        <w:t xml:space="preserve">Глава </w:t>
      </w:r>
      <w:r>
        <w:rPr>
          <w:color w:val="3C3C3C"/>
          <w:sz w:val="19"/>
          <w:szCs w:val="19"/>
        </w:rPr>
        <w:t>Луньгинско-Майданского</w:t>
      </w:r>
      <w:r w:rsidRPr="00951B34">
        <w:rPr>
          <w:color w:val="3C3C3C"/>
          <w:sz w:val="19"/>
          <w:szCs w:val="19"/>
        </w:rPr>
        <w:t xml:space="preserve"> сельского поселения                                                            </w:t>
      </w:r>
      <w:r w:rsidR="00A72102">
        <w:rPr>
          <w:color w:val="3C3C3C"/>
          <w:sz w:val="19"/>
          <w:szCs w:val="19"/>
        </w:rPr>
        <w:t>Е.</w:t>
      </w:r>
      <w:r w:rsidRPr="00951B34">
        <w:rPr>
          <w:color w:val="3C3C3C"/>
          <w:sz w:val="19"/>
          <w:szCs w:val="19"/>
        </w:rPr>
        <w:t>.А.</w:t>
      </w:r>
      <w:r w:rsidR="00A72102">
        <w:rPr>
          <w:color w:val="3C3C3C"/>
          <w:sz w:val="19"/>
          <w:szCs w:val="19"/>
        </w:rPr>
        <w:t>Локотков</w:t>
      </w:r>
      <w:r w:rsidRPr="00951B34">
        <w:rPr>
          <w:color w:val="3C3C3C"/>
          <w:sz w:val="19"/>
          <w:szCs w:val="19"/>
        </w:rPr>
        <w:t> </w:t>
      </w:r>
    </w:p>
    <w:p w:rsidR="00A7586D" w:rsidRPr="00951B34" w:rsidRDefault="00A7586D" w:rsidP="00A7586D">
      <w:pPr>
        <w:pStyle w:val="a6"/>
        <w:spacing w:before="0" w:beforeAutospacing="0" w:after="160" w:afterAutospacing="0"/>
        <w:jc w:val="right"/>
        <w:rPr>
          <w:color w:val="3C3C3C"/>
          <w:sz w:val="19"/>
          <w:szCs w:val="19"/>
        </w:rPr>
      </w:pPr>
      <w:r w:rsidRPr="00951B34">
        <w:rPr>
          <w:color w:val="3C3C3C"/>
          <w:sz w:val="19"/>
          <w:szCs w:val="19"/>
        </w:rPr>
        <w:br/>
        <w:t>Приложение </w:t>
      </w:r>
      <w:r w:rsidRPr="00951B34">
        <w:rPr>
          <w:color w:val="3C3C3C"/>
          <w:sz w:val="19"/>
          <w:szCs w:val="19"/>
        </w:rPr>
        <w:br/>
        <w:t>к постановлению Администрации</w:t>
      </w:r>
      <w:r w:rsidRPr="00951B34">
        <w:rPr>
          <w:color w:val="3C3C3C"/>
          <w:sz w:val="19"/>
          <w:szCs w:val="19"/>
        </w:rPr>
        <w:br/>
      </w:r>
      <w:r>
        <w:rPr>
          <w:color w:val="3C3C3C"/>
          <w:sz w:val="19"/>
          <w:szCs w:val="19"/>
        </w:rPr>
        <w:t>Луньгинско-Майданского</w:t>
      </w:r>
      <w:r w:rsidRPr="00951B34">
        <w:rPr>
          <w:color w:val="3C3C3C"/>
          <w:sz w:val="19"/>
          <w:szCs w:val="19"/>
        </w:rPr>
        <w:t xml:space="preserve"> сельского поселения</w:t>
      </w:r>
      <w:r w:rsidRPr="00951B34">
        <w:rPr>
          <w:color w:val="3C3C3C"/>
          <w:sz w:val="19"/>
          <w:szCs w:val="19"/>
        </w:rPr>
        <w:br/>
        <w:t>от</w:t>
      </w:r>
      <w:r>
        <w:rPr>
          <w:color w:val="3C3C3C"/>
          <w:sz w:val="19"/>
          <w:szCs w:val="19"/>
        </w:rPr>
        <w:t xml:space="preserve">                       </w:t>
      </w:r>
      <w:r w:rsidRPr="00951B34">
        <w:rPr>
          <w:color w:val="3C3C3C"/>
          <w:sz w:val="19"/>
          <w:szCs w:val="19"/>
        </w:rPr>
        <w:t>г. №</w:t>
      </w:r>
    </w:p>
    <w:p w:rsidR="00A7586D" w:rsidRPr="00951B34" w:rsidRDefault="00A7586D" w:rsidP="00A7586D">
      <w:pPr>
        <w:pStyle w:val="a6"/>
        <w:spacing w:before="0" w:beforeAutospacing="0" w:after="160" w:afterAutospacing="0"/>
        <w:jc w:val="center"/>
        <w:rPr>
          <w:color w:val="3C3C3C"/>
          <w:sz w:val="19"/>
          <w:szCs w:val="19"/>
        </w:rPr>
      </w:pPr>
      <w:r w:rsidRPr="00951B34">
        <w:rPr>
          <w:rStyle w:val="af0"/>
          <w:color w:val="3C3C3C"/>
          <w:sz w:val="19"/>
          <w:szCs w:val="19"/>
        </w:rPr>
        <w:t>АДМИНИСТРАТИВНЫЙ РЕГЛАМЕНТ</w:t>
      </w:r>
      <w:r w:rsidRPr="00951B34">
        <w:rPr>
          <w:color w:val="3C3C3C"/>
          <w:sz w:val="19"/>
          <w:szCs w:val="19"/>
        </w:rPr>
        <w:br/>
      </w:r>
      <w:r w:rsidRPr="00951B34">
        <w:rPr>
          <w:rStyle w:val="af0"/>
          <w:color w:val="3C3C3C"/>
          <w:sz w:val="19"/>
          <w:szCs w:val="19"/>
        </w:rPr>
        <w:t>ОСУЩЕСТВЛЕНИЯ МУНИЦИПАЛЬНОГО КОНТРОЛЯ В СФЕРЕ БЛАГОУСТРОЙСТВА</w:t>
      </w:r>
      <w:r>
        <w:rPr>
          <w:rStyle w:val="af0"/>
          <w:color w:val="3C3C3C"/>
          <w:sz w:val="19"/>
          <w:szCs w:val="19"/>
        </w:rPr>
        <w:t xml:space="preserve"> ЛУНЬГИНСКО-МАЙДАНСКОГО СЕЛЬСКОГО ПОСЕЛЕНИЯ</w:t>
      </w:r>
    </w:p>
    <w:p w:rsidR="00A7586D" w:rsidRPr="00951B34" w:rsidRDefault="00A7586D" w:rsidP="00A7586D">
      <w:pPr>
        <w:pStyle w:val="a6"/>
        <w:spacing w:before="0" w:beforeAutospacing="0" w:after="160" w:afterAutospacing="0"/>
        <w:jc w:val="both"/>
        <w:rPr>
          <w:b/>
          <w:color w:val="3C3C3C"/>
          <w:sz w:val="19"/>
          <w:szCs w:val="19"/>
        </w:rPr>
      </w:pPr>
      <w:r w:rsidRPr="00951B34">
        <w:rPr>
          <w:b/>
          <w:color w:val="3C3C3C"/>
          <w:sz w:val="19"/>
          <w:szCs w:val="19"/>
        </w:rPr>
        <w:t>I. Общие положения</w:t>
      </w:r>
    </w:p>
    <w:p w:rsidR="005C4B4C" w:rsidRDefault="00A7586D" w:rsidP="005C4B4C">
      <w:pPr>
        <w:ind w:firstLine="567"/>
        <w:jc w:val="both"/>
        <w:rPr>
          <w:sz w:val="18"/>
          <w:szCs w:val="18"/>
        </w:rPr>
      </w:pPr>
      <w:r w:rsidRPr="00951B34">
        <w:rPr>
          <w:color w:val="3C3C3C"/>
          <w:sz w:val="19"/>
          <w:szCs w:val="19"/>
        </w:rPr>
        <w:t>1. Настоящий Административный регламент (далее – Регламент) определяет последовательность и сроки действий (административных процедур) осуществления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w:t>
      </w:r>
      <w:r>
        <w:rPr>
          <w:color w:val="3C3C3C"/>
          <w:sz w:val="19"/>
          <w:szCs w:val="19"/>
        </w:rPr>
        <w:t xml:space="preserve"> Луньгинско-Майданского сельского поселения</w:t>
      </w:r>
      <w:r w:rsidRPr="00951B34">
        <w:rPr>
          <w:color w:val="3C3C3C"/>
          <w:sz w:val="19"/>
          <w:szCs w:val="19"/>
        </w:rPr>
        <w:t>.</w:t>
      </w:r>
      <w:r w:rsidRPr="00951B34">
        <w:rPr>
          <w:color w:val="3C3C3C"/>
          <w:sz w:val="19"/>
          <w:szCs w:val="19"/>
        </w:rPr>
        <w:br/>
        <w:t>2. Проведение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 (далее – контроль в установленной сфере деятельности), осуществляется в соответствии с:</w:t>
      </w:r>
      <w:r w:rsidRPr="00951B34">
        <w:rPr>
          <w:color w:val="3C3C3C"/>
          <w:sz w:val="19"/>
          <w:szCs w:val="19"/>
        </w:rPr>
        <w:br/>
        <w:t>- Конституцией Российской Федерации;</w:t>
      </w:r>
      <w:r w:rsidRPr="00951B34">
        <w:rPr>
          <w:color w:val="3C3C3C"/>
          <w:sz w:val="19"/>
          <w:szCs w:val="19"/>
        </w:rPr>
        <w:br/>
        <w:t>-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Федеральным законом от 06.10.2003 N 131-ФЗ «Об общих принципах организации местного самоуправления в Российской Федерации»;</w:t>
      </w:r>
      <w:r w:rsidRPr="00951B34">
        <w:rPr>
          <w:color w:val="3C3C3C"/>
          <w:sz w:val="19"/>
          <w:szCs w:val="19"/>
        </w:rPr>
        <w:br/>
        <w:t>- Федеральным законом от 10.01.2002 N 7-ФЗ «Об охране окружающей среды»;</w:t>
      </w:r>
      <w:r w:rsidRPr="00951B34">
        <w:rPr>
          <w:color w:val="3C3C3C"/>
          <w:sz w:val="19"/>
          <w:szCs w:val="19"/>
        </w:rPr>
        <w:br/>
        <w:t>- Федеральным законом от 24.06.1998 N 89-ФЗ «Об отходах производства и потребления»;</w:t>
      </w:r>
      <w:r w:rsidRPr="00951B34">
        <w:rPr>
          <w:color w:val="3C3C3C"/>
          <w:sz w:val="19"/>
          <w:szCs w:val="19"/>
        </w:rPr>
        <w:br/>
        <w:t>- Лесным кодексом Российской Федерации от 04.12.2006 N 200-ФЗ;</w:t>
      </w:r>
      <w:r w:rsidRPr="00951B34">
        <w:rPr>
          <w:color w:val="3C3C3C"/>
          <w:sz w:val="19"/>
          <w:szCs w:val="19"/>
        </w:rPr>
        <w:br/>
        <w:t>- Водным кодексом Российской Федерации» от 03.06.2006 N 74-ФЗ;</w:t>
      </w:r>
      <w:r w:rsidRPr="00951B34">
        <w:rPr>
          <w:color w:val="3C3C3C"/>
          <w:sz w:val="19"/>
          <w:szCs w:val="19"/>
        </w:rPr>
        <w:br/>
        <w:t xml:space="preserve">- Кодексом Российской Федерации об административных правонарушениях от 30 декабря </w:t>
      </w:r>
      <w:smartTag w:uri="urn:schemas-microsoft-com:office:smarttags" w:element="metricconverter">
        <w:smartTagPr>
          <w:attr w:name="ProductID" w:val="2001 г"/>
        </w:smartTagPr>
        <w:r w:rsidRPr="00951B34">
          <w:rPr>
            <w:color w:val="3C3C3C"/>
            <w:sz w:val="19"/>
            <w:szCs w:val="19"/>
          </w:rPr>
          <w:t>2001 г</w:t>
        </w:r>
      </w:smartTag>
      <w:r w:rsidRPr="00951B34">
        <w:rPr>
          <w:color w:val="3C3C3C"/>
          <w:sz w:val="19"/>
          <w:szCs w:val="19"/>
        </w:rPr>
        <w:t>. N 195-ФЗ;</w:t>
      </w:r>
      <w:r w:rsidRPr="00951B34">
        <w:rPr>
          <w:color w:val="3C3C3C"/>
          <w:sz w:val="19"/>
          <w:szCs w:val="19"/>
        </w:rPr>
        <w:br/>
        <w:t>- Федеральным законом от 02.05.2006 N 59-ФЗ «О порядке рассмотрения обращений граждан Российской Федерации»;</w:t>
      </w:r>
      <w:r w:rsidRPr="00951B34">
        <w:rPr>
          <w:color w:val="3C3C3C"/>
          <w:sz w:val="19"/>
          <w:szCs w:val="19"/>
        </w:rPr>
        <w:br/>
        <w:t xml:space="preserve">- Постановлением Правительства Российской Федерации от 30 октября </w:t>
      </w:r>
      <w:smartTag w:uri="urn:schemas-microsoft-com:office:smarttags" w:element="metricconverter">
        <w:smartTagPr>
          <w:attr w:name="ProductID" w:val="2001 г"/>
        </w:smartTagPr>
        <w:r w:rsidRPr="00951B34">
          <w:rPr>
            <w:color w:val="3C3C3C"/>
            <w:sz w:val="19"/>
            <w:szCs w:val="19"/>
          </w:rPr>
          <w:t>2010 г</w:t>
        </w:r>
      </w:smartTag>
      <w:r w:rsidRPr="00951B34">
        <w:rPr>
          <w:color w:val="3C3C3C"/>
          <w:sz w:val="19"/>
          <w:szCs w:val="19"/>
        </w:rPr>
        <w:t>.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Pr="00951B34">
        <w:rPr>
          <w:color w:val="3C3C3C"/>
          <w:sz w:val="19"/>
          <w:szCs w:val="19"/>
        </w:rPr>
        <w:br/>
        <w:t>-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xml:space="preserve">- Уставом </w:t>
      </w:r>
      <w:r>
        <w:rPr>
          <w:color w:val="3C3C3C"/>
          <w:sz w:val="19"/>
          <w:szCs w:val="19"/>
        </w:rPr>
        <w:t>Луньгинско-Майданского</w:t>
      </w:r>
      <w:r w:rsidRPr="00951B34">
        <w:rPr>
          <w:color w:val="3C3C3C"/>
          <w:sz w:val="19"/>
          <w:szCs w:val="19"/>
        </w:rPr>
        <w:t xml:space="preserve"> сельского поселения</w:t>
      </w:r>
      <w:r w:rsidR="00A72102">
        <w:rPr>
          <w:color w:val="3C3C3C"/>
          <w:sz w:val="19"/>
          <w:szCs w:val="19"/>
        </w:rPr>
        <w:t>; Решением Совета депутатов от 29.12</w:t>
      </w:r>
      <w:r w:rsidRPr="00951B34">
        <w:rPr>
          <w:color w:val="3C3C3C"/>
          <w:sz w:val="19"/>
          <w:szCs w:val="19"/>
        </w:rPr>
        <w:t>.201</w:t>
      </w:r>
      <w:r w:rsidR="00A72102">
        <w:rPr>
          <w:color w:val="3C3C3C"/>
          <w:sz w:val="19"/>
          <w:szCs w:val="19"/>
        </w:rPr>
        <w:t>6года №12</w:t>
      </w:r>
      <w:r w:rsidRPr="00951B34">
        <w:rPr>
          <w:color w:val="3C3C3C"/>
          <w:sz w:val="19"/>
          <w:szCs w:val="19"/>
        </w:rPr>
        <w:t xml:space="preserve"> «</w:t>
      </w:r>
      <w:r w:rsidR="00A72102" w:rsidRPr="00A72102">
        <w:rPr>
          <w:sz w:val="18"/>
          <w:szCs w:val="18"/>
        </w:rPr>
        <w:t xml:space="preserve">О внесении изменении в решение совета  депутатов Луньгинско Майданского  сельского поселения  №26 от 10.04.2013 </w:t>
      </w:r>
      <w:r w:rsidR="00A72102" w:rsidRPr="00A72102">
        <w:rPr>
          <w:sz w:val="18"/>
          <w:szCs w:val="18"/>
        </w:rPr>
        <w:lastRenderedPageBreak/>
        <w:t xml:space="preserve">года «О внесении изменений в правила благоустройства территории Луньгинско Майданского  сельского поселения Ардатовского муниципального района РМ утвержденные Решением совета депутатов Луньгинско Майданского  сельского поселения Ардатовского муниципального района РМ от </w:t>
      </w:r>
      <w:r w:rsidR="00A72102">
        <w:rPr>
          <w:sz w:val="18"/>
          <w:szCs w:val="18"/>
        </w:rPr>
        <w:t>03.07.2012 года № 10»</w:t>
      </w:r>
    </w:p>
    <w:p w:rsidR="005C4B4C" w:rsidRDefault="005C4B4C" w:rsidP="005C4B4C">
      <w:pPr>
        <w:jc w:val="both"/>
        <w:rPr>
          <w:color w:val="3C3C3C"/>
          <w:sz w:val="19"/>
          <w:szCs w:val="19"/>
        </w:rPr>
      </w:pPr>
      <w:r>
        <w:rPr>
          <w:sz w:val="18"/>
          <w:szCs w:val="18"/>
        </w:rPr>
        <w:t>3</w:t>
      </w:r>
      <w:r w:rsidR="00A7586D" w:rsidRPr="00951B34">
        <w:rPr>
          <w:color w:val="3C3C3C"/>
          <w:sz w:val="19"/>
          <w:szCs w:val="19"/>
        </w:rPr>
        <w:t xml:space="preserve">. Муниципальный контроль за соблюдением требований в сфере благоустройства осуществляют должностные лица администрации </w:t>
      </w:r>
      <w:r w:rsidR="00A7586D">
        <w:rPr>
          <w:color w:val="3C3C3C"/>
          <w:sz w:val="19"/>
          <w:szCs w:val="19"/>
        </w:rPr>
        <w:t>Луньгинско-Майданского</w:t>
      </w:r>
      <w:r w:rsidR="00A7586D" w:rsidRPr="00951B34">
        <w:rPr>
          <w:color w:val="3C3C3C"/>
          <w:sz w:val="19"/>
          <w:szCs w:val="19"/>
        </w:rPr>
        <w:t xml:space="preserve"> сельского поселения.</w:t>
      </w:r>
      <w:r w:rsidR="00A7586D" w:rsidRPr="00951B34">
        <w:rPr>
          <w:color w:val="3C3C3C"/>
          <w:sz w:val="19"/>
          <w:szCs w:val="19"/>
        </w:rPr>
        <w:br/>
        <w:t xml:space="preserve">4. Задачей муниципального контроля является обеспечение соблюдения предприятиями,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обязательных требований и (или) требований, установленных муниципальными правовыми актами в сфере обеспечения благоустройства на территории </w:t>
      </w:r>
      <w:r w:rsidR="00A7586D">
        <w:rPr>
          <w:color w:val="3C3C3C"/>
          <w:sz w:val="19"/>
          <w:szCs w:val="19"/>
        </w:rPr>
        <w:t>Луньгинско-Майданского</w:t>
      </w:r>
      <w:r w:rsidR="00A7586D" w:rsidRPr="00951B34">
        <w:rPr>
          <w:color w:val="3C3C3C"/>
          <w:sz w:val="19"/>
          <w:szCs w:val="19"/>
        </w:rPr>
        <w:t xml:space="preserve"> сельского поселения.</w:t>
      </w:r>
      <w:r w:rsidR="00A7586D" w:rsidRPr="00951B34">
        <w:rPr>
          <w:color w:val="3C3C3C"/>
          <w:sz w:val="19"/>
          <w:szCs w:val="19"/>
        </w:rPr>
        <w:br/>
        <w:t>5. Юридическими фактами, являющимися основаниями для осуществления муниципального контроля в установленной сфере деятельности, являются:</w:t>
      </w:r>
      <w:r w:rsidR="00A7586D" w:rsidRPr="00951B34">
        <w:rPr>
          <w:color w:val="3C3C3C"/>
          <w:sz w:val="19"/>
          <w:szCs w:val="19"/>
        </w:rPr>
        <w:br/>
        <w:t>- ежегодный план проверок (далее – План);</w:t>
      </w:r>
      <w:r w:rsidR="00A7586D" w:rsidRPr="00951B34">
        <w:rPr>
          <w:color w:val="3C3C3C"/>
          <w:sz w:val="19"/>
          <w:szCs w:val="19"/>
        </w:rPr>
        <w:br/>
        <w:t xml:space="preserve">- истечение срока исполнения юридическим лицом, индивидуальным предпринимателем ранее выданного администрацией </w:t>
      </w:r>
      <w:r w:rsidR="00A7586D">
        <w:rPr>
          <w:color w:val="3C3C3C"/>
          <w:sz w:val="19"/>
          <w:szCs w:val="19"/>
        </w:rPr>
        <w:t>Луньгинско-Майданского</w:t>
      </w:r>
      <w:r w:rsidR="00A7586D" w:rsidRPr="00951B34">
        <w:rPr>
          <w:color w:val="3C3C3C"/>
          <w:sz w:val="19"/>
          <w:szCs w:val="19"/>
        </w:rPr>
        <w:t xml:space="preserve"> сельского поселения предписания об устранении выявленного нарушения требований, установленных муниципальными правовыми актами;</w:t>
      </w:r>
      <w:r w:rsidR="00A7586D" w:rsidRPr="00951B34">
        <w:rPr>
          <w:color w:val="3C3C3C"/>
          <w:sz w:val="19"/>
          <w:szCs w:val="19"/>
        </w:rPr>
        <w:br/>
        <w:t xml:space="preserve">- поступление в администрацию </w:t>
      </w:r>
      <w:r w:rsidR="00A7586D">
        <w:rPr>
          <w:color w:val="3C3C3C"/>
          <w:sz w:val="19"/>
          <w:szCs w:val="19"/>
        </w:rPr>
        <w:t>Луньгинско-Майданского</w:t>
      </w:r>
      <w:r w:rsidR="00A7586D" w:rsidRPr="00951B34">
        <w:rPr>
          <w:color w:val="3C3C3C"/>
          <w:sz w:val="19"/>
          <w:szCs w:val="19"/>
        </w:rPr>
        <w:t xml:space="preserve">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00A7586D" w:rsidRPr="00951B34">
        <w:rPr>
          <w:color w:val="3C3C3C"/>
          <w:sz w:val="19"/>
          <w:szCs w:val="19"/>
        </w:rPr>
        <w:br/>
        <w:t>6. Конечными результатами проведения проверок при осуществлении муниципального контроля являются:</w:t>
      </w:r>
      <w:r w:rsidR="00A7586D" w:rsidRPr="00951B34">
        <w:rPr>
          <w:color w:val="3C3C3C"/>
          <w:sz w:val="19"/>
          <w:szCs w:val="19"/>
        </w:rPr>
        <w:br/>
        <w:t>- составление акта проверки;</w:t>
      </w:r>
      <w:r w:rsidR="00A7586D" w:rsidRPr="00951B34">
        <w:rPr>
          <w:color w:val="3C3C3C"/>
          <w:sz w:val="19"/>
          <w:szCs w:val="19"/>
        </w:rPr>
        <w:br/>
        <w:t>- вынесение предписаний по устранению нарушений требований с указанием сроков их исполнения;</w:t>
      </w:r>
      <w:r w:rsidR="00A7586D" w:rsidRPr="00951B34">
        <w:rPr>
          <w:color w:val="3C3C3C"/>
          <w:sz w:val="19"/>
          <w:szCs w:val="19"/>
        </w:rPr>
        <w:br/>
        <w:t>- исполнение нарушителями ранее выданных предписаний об устранении нарушений;</w:t>
      </w:r>
      <w:r w:rsidR="00A7586D" w:rsidRPr="00951B34">
        <w:rPr>
          <w:color w:val="3C3C3C"/>
          <w:sz w:val="19"/>
          <w:szCs w:val="19"/>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00A7586D" w:rsidRPr="00951B34">
        <w:rPr>
          <w:color w:val="3C3C3C"/>
          <w:sz w:val="19"/>
          <w:szCs w:val="19"/>
        </w:rPr>
        <w:br/>
        <w:t>7.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r w:rsidR="00A7586D" w:rsidRPr="00951B34">
        <w:rPr>
          <w:color w:val="3C3C3C"/>
          <w:sz w:val="19"/>
          <w:szCs w:val="19"/>
        </w:rPr>
        <w:br/>
      </w:r>
      <w:r w:rsidR="00A7586D" w:rsidRPr="002F4065">
        <w:rPr>
          <w:b/>
          <w:color w:val="3C3C3C"/>
          <w:sz w:val="18"/>
          <w:szCs w:val="18"/>
        </w:rPr>
        <w:t>8. Права и обязанности должностных лиц, при осуществлении муниципального контроля:</w:t>
      </w:r>
      <w:r w:rsidR="00A7586D" w:rsidRPr="002F4065">
        <w:rPr>
          <w:b/>
          <w:color w:val="3C3C3C"/>
          <w:sz w:val="18"/>
          <w:szCs w:val="18"/>
        </w:rPr>
        <w:br/>
      </w:r>
      <w:r w:rsidR="00A7586D" w:rsidRPr="00951B34">
        <w:rPr>
          <w:color w:val="3C3C3C"/>
          <w:sz w:val="19"/>
          <w:szCs w:val="19"/>
        </w:rPr>
        <w:t>1). При осуществлении мероприятий по контролю в сфере благоустройства должностные лица администрации, (далее - должностные лица), имеют право:</w:t>
      </w:r>
      <w:r w:rsidR="00A7586D" w:rsidRPr="00951B34">
        <w:rPr>
          <w:color w:val="3C3C3C"/>
          <w:sz w:val="19"/>
          <w:szCs w:val="19"/>
        </w:rPr>
        <w:br/>
        <w:t>- осуществлять мероприятия, входящие в предмет проверки, в пределах предоставленных полномочий;</w:t>
      </w:r>
      <w:r w:rsidR="00A7586D" w:rsidRPr="00951B34">
        <w:rPr>
          <w:color w:val="3C3C3C"/>
          <w:sz w:val="19"/>
          <w:szCs w:val="19"/>
        </w:rPr>
        <w:br/>
        <w:t>- получать от субъекта проверки информацию, которая относится к предмету проверки;</w:t>
      </w:r>
      <w:r w:rsidR="00A7586D" w:rsidRPr="00951B34">
        <w:rPr>
          <w:color w:val="3C3C3C"/>
          <w:sz w:val="19"/>
          <w:szCs w:val="19"/>
        </w:rPr>
        <w:br/>
        <w:t>- обращаться в органы внутренних дел за содействием в предотвращении или пресечении действий, препятствующих осуществлению контроля в области благоустройства, а также в установлении (выявлении) лиц, виновных в нарушении требований действующего законодательства;</w:t>
      </w:r>
      <w:r w:rsidR="00A7586D" w:rsidRPr="00951B34">
        <w:rPr>
          <w:color w:val="3C3C3C"/>
          <w:sz w:val="19"/>
          <w:szCs w:val="19"/>
        </w:rPr>
        <w:br/>
        <w:t>- привлекать к проведению проверки экспертов, экспертные организации, не состоящие в гражданско-правовых и трудовых отношениях с субъектами проверки, в отношении которых проводится проверка, и не являющиеся аффилированными лицами проверяемых лиц;</w:t>
      </w:r>
      <w:r w:rsidR="00A7586D" w:rsidRPr="00951B34">
        <w:rPr>
          <w:color w:val="3C3C3C"/>
          <w:sz w:val="19"/>
          <w:szCs w:val="19"/>
        </w:rPr>
        <w:br/>
        <w:t>- взаимодействовать с органами государственного контроля (надзора) при организации и проведении проверок, с саморегулируемыми организациями по вопросам защиты прав их членов при осуществлении муниципального контроля в области благоустройства.</w:t>
      </w:r>
      <w:r w:rsidR="00A7586D" w:rsidRPr="00951B34">
        <w:rPr>
          <w:color w:val="3C3C3C"/>
          <w:sz w:val="19"/>
          <w:szCs w:val="19"/>
        </w:rPr>
        <w:br/>
        <w:t>2). При осуществлении мероприятий по муниципальному контролю в сфере благоустройства должностные лица обязаны:</w:t>
      </w:r>
      <w:r w:rsidR="00A7586D" w:rsidRPr="00951B34">
        <w:rPr>
          <w:color w:val="3C3C3C"/>
          <w:sz w:val="19"/>
          <w:szCs w:val="19"/>
        </w:rPr>
        <w:br/>
        <w:t xml:space="preserve">- своевременно и в полной мере исполнять предоставленные в соответствии с действующим законодательством, муниципальными правовыми актами </w:t>
      </w:r>
      <w:r w:rsidR="00A7586D">
        <w:rPr>
          <w:color w:val="3C3C3C"/>
          <w:sz w:val="19"/>
          <w:szCs w:val="19"/>
        </w:rPr>
        <w:t>Луньгинско-Майданского</w:t>
      </w:r>
      <w:r w:rsidR="00A7586D" w:rsidRPr="00951B34">
        <w:rPr>
          <w:color w:val="3C3C3C"/>
          <w:sz w:val="19"/>
          <w:szCs w:val="19"/>
        </w:rPr>
        <w:t xml:space="preserve"> сельского поселения полномочия по предупреждению, выявлению и пресечению нарушений требований федеральных законов, законов Республики Мордовия и муниципальных правовых актов </w:t>
      </w:r>
      <w:r w:rsidR="00A7586D">
        <w:rPr>
          <w:color w:val="3C3C3C"/>
          <w:sz w:val="19"/>
          <w:szCs w:val="19"/>
        </w:rPr>
        <w:t>Луньгинско-Майданского</w:t>
      </w:r>
      <w:r w:rsidR="00A7586D" w:rsidRPr="00951B34">
        <w:rPr>
          <w:color w:val="3C3C3C"/>
          <w:sz w:val="19"/>
          <w:szCs w:val="19"/>
        </w:rPr>
        <w:t xml:space="preserve"> сельского поселения по вопросам благоустройства;</w:t>
      </w:r>
      <w:r w:rsidR="00A7586D" w:rsidRPr="00951B34">
        <w:rPr>
          <w:color w:val="3C3C3C"/>
          <w:sz w:val="19"/>
          <w:szCs w:val="19"/>
        </w:rPr>
        <w:br/>
        <w:t xml:space="preserve">- соблюдать действующее законодательство, муниципальные правовые акты </w:t>
      </w:r>
      <w:r w:rsidR="00A7586D">
        <w:rPr>
          <w:color w:val="3C3C3C"/>
          <w:sz w:val="19"/>
          <w:szCs w:val="19"/>
        </w:rPr>
        <w:t>Луньгинско-Майданского</w:t>
      </w:r>
      <w:r w:rsidR="00A7586D" w:rsidRPr="00951B34">
        <w:rPr>
          <w:color w:val="3C3C3C"/>
          <w:sz w:val="19"/>
          <w:szCs w:val="19"/>
        </w:rPr>
        <w:t xml:space="preserve"> сельского поселения, права и законные интересы субъектов проверок;</w:t>
      </w:r>
      <w:r w:rsidR="00A7586D" w:rsidRPr="00951B34">
        <w:rPr>
          <w:color w:val="3C3C3C"/>
          <w:sz w:val="19"/>
          <w:szCs w:val="19"/>
        </w:rPr>
        <w:br/>
        <w:t>- проводить проверку только во время исполнения служебных обязанностей, выездную проверку только при предъявлении служебных удостоверений;</w:t>
      </w:r>
      <w:r w:rsidR="00A7586D" w:rsidRPr="00951B34">
        <w:rPr>
          <w:color w:val="3C3C3C"/>
          <w:sz w:val="19"/>
          <w:szCs w:val="19"/>
        </w:rPr>
        <w:br/>
        <w:t>- не препятствовать субъекту проверки (его уполномоченному представителю) присутствовать при проведении проверки и давать разъяснения по вопросам, относящимся к предмету проверки;</w:t>
      </w:r>
      <w:r w:rsidR="00A7586D" w:rsidRPr="00951B34">
        <w:rPr>
          <w:color w:val="3C3C3C"/>
          <w:sz w:val="19"/>
          <w:szCs w:val="19"/>
        </w:rPr>
        <w:br/>
        <w:t>- предоставлять субъекту проверки (его уполномоченному представителю), присутствующему при проведении проверки, информацию и документы, относящиеся к предмету проверки;</w:t>
      </w:r>
      <w:r w:rsidR="00A7586D" w:rsidRPr="00951B34">
        <w:rPr>
          <w:color w:val="3C3C3C"/>
          <w:sz w:val="19"/>
          <w:szCs w:val="19"/>
        </w:rPr>
        <w:br/>
        <w:t>- знакомить субъекта проверки (его уполномоченного представителя) с результатами проверки;</w:t>
      </w:r>
      <w:r w:rsidR="00A7586D" w:rsidRPr="00951B34">
        <w:rPr>
          <w:color w:val="3C3C3C"/>
          <w:sz w:val="19"/>
          <w:szCs w:val="19"/>
        </w:rPr>
        <w:b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юридических лиц и индивидуальных предпринимателей;</w:t>
      </w:r>
    </w:p>
    <w:p w:rsidR="00A7586D" w:rsidRPr="00951B34" w:rsidRDefault="00A7586D" w:rsidP="005C4B4C">
      <w:pPr>
        <w:jc w:val="both"/>
        <w:rPr>
          <w:color w:val="3C3C3C"/>
          <w:sz w:val="19"/>
          <w:szCs w:val="19"/>
        </w:rPr>
      </w:pPr>
      <w:bookmarkStart w:id="0" w:name="_GoBack"/>
      <w:bookmarkEnd w:id="0"/>
      <w:r w:rsidRPr="00951B34">
        <w:rPr>
          <w:color w:val="3C3C3C"/>
          <w:sz w:val="19"/>
          <w:szCs w:val="19"/>
        </w:rPr>
        <w:lastRenderedPageBreak/>
        <w:t>- доказывать обоснованность своих действий при их обжаловании субъектами проверок в порядке, установленном законодательством Российской Федерации;</w:t>
      </w:r>
      <w:r w:rsidRPr="00951B34">
        <w:rPr>
          <w:color w:val="3C3C3C"/>
          <w:sz w:val="19"/>
          <w:szCs w:val="19"/>
        </w:rPr>
        <w:br/>
        <w:t>- соблюдать сроки проведения проверки, установленные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xml:space="preserve">- не требовать от субъекта проверки документы и иные сведения, представление которых не предусмотрено законодательством Российской Федерации, муниципальными правовыми актами </w:t>
      </w:r>
      <w:r>
        <w:rPr>
          <w:color w:val="3C3C3C"/>
          <w:sz w:val="19"/>
          <w:szCs w:val="19"/>
        </w:rPr>
        <w:t>Луньгинско-Майданского</w:t>
      </w:r>
      <w:r w:rsidRPr="00951B34">
        <w:rPr>
          <w:color w:val="3C3C3C"/>
          <w:sz w:val="19"/>
          <w:szCs w:val="19"/>
        </w:rPr>
        <w:t xml:space="preserve"> сельского поселения;</w:t>
      </w:r>
      <w:r w:rsidRPr="00951B34">
        <w:rPr>
          <w:color w:val="3C3C3C"/>
          <w:sz w:val="19"/>
          <w:szCs w:val="19"/>
        </w:rPr>
        <w:br/>
        <w:t>перед началом проведения выездной проверки по просьбе субъекта проверки (его уполномоченного представителя) ознакомить с положениями административного регламента, в соответствии с которым проводится проверка;</w:t>
      </w:r>
      <w:r w:rsidRPr="00951B34">
        <w:rPr>
          <w:color w:val="3C3C3C"/>
          <w:sz w:val="19"/>
          <w:szCs w:val="19"/>
        </w:rPr>
        <w:br/>
        <w:t>осуществлять запись о проведенной проверке в журнале учета проверок, при отсутствии журнала учета проверок осуществлять соответст</w:t>
      </w:r>
      <w:r>
        <w:rPr>
          <w:color w:val="3C3C3C"/>
          <w:sz w:val="19"/>
          <w:szCs w:val="19"/>
        </w:rPr>
        <w:t>вующую запись в акте проверки.</w:t>
      </w:r>
      <w:r>
        <w:rPr>
          <w:color w:val="3C3C3C"/>
          <w:sz w:val="19"/>
          <w:szCs w:val="19"/>
        </w:rPr>
        <w:br/>
      </w:r>
      <w:r w:rsidRPr="002F4065">
        <w:rPr>
          <w:b/>
          <w:color w:val="3C3C3C"/>
          <w:sz w:val="18"/>
          <w:szCs w:val="18"/>
        </w:rPr>
        <w:t>9. Права и обязанности лиц в отношении которых проводится проверка:</w:t>
      </w:r>
      <w:r w:rsidRPr="002F4065">
        <w:rPr>
          <w:b/>
          <w:color w:val="3C3C3C"/>
          <w:sz w:val="18"/>
          <w:szCs w:val="18"/>
        </w:rPr>
        <w:br/>
      </w:r>
      <w:r w:rsidRPr="00951B34">
        <w:rPr>
          <w:color w:val="3C3C3C"/>
          <w:sz w:val="19"/>
          <w:szCs w:val="19"/>
        </w:rPr>
        <w:t>1). Субъекты проверок при проведении проверки имеют право:</w:t>
      </w:r>
      <w:r w:rsidRPr="00951B34">
        <w:rPr>
          <w:color w:val="3C3C3C"/>
          <w:sz w:val="19"/>
          <w:szCs w:val="19"/>
        </w:rPr>
        <w:br/>
        <w:t>непосредственно присутствовать при проведении проверки, давать объяснения по вопросам, относящимся к предмету проверки;</w:t>
      </w:r>
      <w:r w:rsidRPr="00951B34">
        <w:rPr>
          <w:color w:val="3C3C3C"/>
          <w:sz w:val="19"/>
          <w:szCs w:val="19"/>
        </w:rPr>
        <w:br/>
        <w:t>получать от должностных лиц администрации информацию, которая относится к предмету проверки;</w:t>
      </w:r>
      <w:r w:rsidRPr="00951B34">
        <w:rPr>
          <w:color w:val="3C3C3C"/>
          <w:sz w:val="19"/>
          <w:szCs w:val="19"/>
        </w:rPr>
        <w:b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r w:rsidRPr="00951B34">
        <w:rPr>
          <w:color w:val="3C3C3C"/>
          <w:sz w:val="19"/>
          <w:szCs w:val="19"/>
        </w:rPr>
        <w:br/>
        <w:t>обжаловать действия (бездействие) администрации, должностных лиц администрации,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r w:rsidRPr="00951B34">
        <w:rPr>
          <w:color w:val="3C3C3C"/>
          <w:sz w:val="19"/>
          <w:szCs w:val="19"/>
        </w:rPr>
        <w:br/>
        <w:t>осуществлять иные права, предусмотренные действующим законодательством.</w:t>
      </w:r>
      <w:r w:rsidRPr="00951B34">
        <w:rPr>
          <w:color w:val="3C3C3C"/>
          <w:sz w:val="19"/>
          <w:szCs w:val="19"/>
        </w:rPr>
        <w:br/>
        <w:t>2). Субъекты проверок при проведении проверок обязаны:</w:t>
      </w:r>
      <w:r w:rsidRPr="00951B34">
        <w:rPr>
          <w:color w:val="3C3C3C"/>
          <w:sz w:val="19"/>
          <w:szCs w:val="19"/>
        </w:rPr>
        <w:br/>
        <w:t>- представлять должностным лицам, проводящим проверку, необходимые документы;</w:t>
      </w:r>
      <w:r w:rsidRPr="00951B34">
        <w:rPr>
          <w:color w:val="3C3C3C"/>
          <w:sz w:val="19"/>
          <w:szCs w:val="19"/>
        </w:rPr>
        <w:br/>
        <w:t>- обеспечивать присутствие руководителей или иных должностных лиц, юридических лиц; присутствовать лично или обеспечить присутствие уполномоченных представителей (для индивидуальных предпринимателей и физических лиц);</w:t>
      </w:r>
      <w:r w:rsidRPr="00951B34">
        <w:rPr>
          <w:color w:val="3C3C3C"/>
          <w:sz w:val="19"/>
          <w:szCs w:val="19"/>
        </w:rPr>
        <w:br/>
        <w:t>- не препятствовать осуществлению должностными лицами администрации муниципального контроля в области благоустройства;</w:t>
      </w:r>
      <w:r w:rsidRPr="00951B34">
        <w:rPr>
          <w:color w:val="3C3C3C"/>
          <w:sz w:val="19"/>
          <w:szCs w:val="19"/>
        </w:rPr>
        <w:br/>
        <w:t>- исполнять иные обязанности, предусмотренные действующим законодательством.</w:t>
      </w:r>
    </w:p>
    <w:p w:rsidR="00A7586D" w:rsidRPr="00951B34" w:rsidRDefault="00A7586D" w:rsidP="00A7586D">
      <w:pPr>
        <w:pStyle w:val="a6"/>
        <w:spacing w:before="0" w:beforeAutospacing="0" w:after="160" w:afterAutospacing="0"/>
        <w:rPr>
          <w:color w:val="3C3C3C"/>
          <w:sz w:val="19"/>
          <w:szCs w:val="19"/>
        </w:rPr>
      </w:pPr>
      <w:r w:rsidRPr="002F4065">
        <w:rPr>
          <w:b/>
          <w:color w:val="3C3C3C"/>
          <w:sz w:val="19"/>
          <w:szCs w:val="19"/>
        </w:rPr>
        <w:t>II.Требования к порядку исполнения муниципальной услуги.</w:t>
      </w:r>
      <w:r w:rsidRPr="002F4065">
        <w:rPr>
          <w:b/>
          <w:color w:val="3C3C3C"/>
          <w:sz w:val="19"/>
          <w:szCs w:val="19"/>
        </w:rPr>
        <w:br/>
      </w:r>
      <w:r w:rsidRPr="00951B34">
        <w:rPr>
          <w:color w:val="3C3C3C"/>
          <w:sz w:val="19"/>
          <w:szCs w:val="19"/>
        </w:rPr>
        <w:t xml:space="preserve">2.1. Информация о месте нахождения и графике работы Администрации </w:t>
      </w:r>
      <w:r>
        <w:rPr>
          <w:color w:val="3C3C3C"/>
          <w:sz w:val="19"/>
          <w:szCs w:val="19"/>
        </w:rPr>
        <w:t>Луньгинско-Майданского</w:t>
      </w:r>
      <w:r w:rsidRPr="00951B34">
        <w:rPr>
          <w:color w:val="3C3C3C"/>
          <w:sz w:val="19"/>
          <w:szCs w:val="19"/>
        </w:rPr>
        <w:t xml:space="preserve"> сельского поселения, исполняющей муниципальную функцию, способы получения информации о месте нахождения муниципальных органов и организаций, участвующих в исполнении муниципальной функции:</w:t>
      </w:r>
    </w:p>
    <w:p w:rsidR="00AB49EE" w:rsidRDefault="00A7586D" w:rsidP="00A7586D">
      <w:pPr>
        <w:tabs>
          <w:tab w:val="left" w:pos="0"/>
        </w:tabs>
        <w:autoSpaceDE w:val="0"/>
        <w:autoSpaceDN w:val="0"/>
        <w:adjustRightInd w:val="0"/>
        <w:rPr>
          <w:color w:val="000000" w:themeColor="text1"/>
          <w:sz w:val="18"/>
          <w:szCs w:val="18"/>
        </w:rPr>
      </w:pPr>
      <w:r w:rsidRPr="00951B34">
        <w:rPr>
          <w:color w:val="3C3C3C"/>
          <w:sz w:val="19"/>
          <w:szCs w:val="19"/>
        </w:rPr>
        <w:t>2.1.1. Администрация поселения находится по адресу: Республика Мордовия, Ардатовский  район</w:t>
      </w:r>
      <w:r>
        <w:rPr>
          <w:color w:val="3C3C3C"/>
          <w:sz w:val="19"/>
          <w:szCs w:val="19"/>
        </w:rPr>
        <w:t>, с.Луньгинский Майдан, ул. Ленина, д.2</w:t>
      </w:r>
      <w:r w:rsidRPr="00951B34">
        <w:rPr>
          <w:color w:val="3C3C3C"/>
          <w:sz w:val="19"/>
          <w:szCs w:val="19"/>
        </w:rPr>
        <w:t> </w:t>
      </w:r>
      <w:r w:rsidRPr="00951B34">
        <w:rPr>
          <w:color w:val="3C3C3C"/>
          <w:sz w:val="19"/>
          <w:szCs w:val="19"/>
        </w:rPr>
        <w:br/>
        <w:t>2.1.2 График (режим) приема заинтересованных лиц по вопросам предоставления муниципальной функции должностными лицами Администрации </w:t>
      </w:r>
      <w:r w:rsidRPr="00951B34">
        <w:rPr>
          <w:color w:val="3C3C3C"/>
          <w:sz w:val="19"/>
          <w:szCs w:val="19"/>
        </w:rPr>
        <w:br/>
        <w:t>понедельник-четверг: с 8:30 до 17:30 часов;</w:t>
      </w:r>
      <w:r w:rsidRPr="00951B34">
        <w:rPr>
          <w:color w:val="3C3C3C"/>
          <w:sz w:val="19"/>
          <w:szCs w:val="19"/>
        </w:rPr>
        <w:br/>
        <w:t>обеденный перерыв: с 13:00 до 14:00 часов.</w:t>
      </w:r>
      <w:r w:rsidRPr="00951B34">
        <w:rPr>
          <w:color w:val="3C3C3C"/>
          <w:sz w:val="19"/>
          <w:szCs w:val="19"/>
        </w:rPr>
        <w:br/>
        <w:t>Выходные дни - суббота и воскресенье, праздничные дни.</w:t>
      </w:r>
      <w:r w:rsidRPr="00951B34">
        <w:rPr>
          <w:color w:val="3C3C3C"/>
          <w:sz w:val="19"/>
          <w:szCs w:val="19"/>
        </w:rPr>
        <w:br/>
        <w:t xml:space="preserve">В пятницу и предпраздничные дни продолжительность работы Администрации </w:t>
      </w:r>
      <w:r>
        <w:rPr>
          <w:color w:val="3C3C3C"/>
          <w:sz w:val="19"/>
          <w:szCs w:val="19"/>
        </w:rPr>
        <w:t>Луньгинско-Майданского</w:t>
      </w:r>
      <w:r w:rsidRPr="00951B34">
        <w:rPr>
          <w:color w:val="3C3C3C"/>
          <w:sz w:val="19"/>
          <w:szCs w:val="19"/>
        </w:rPr>
        <w:t xml:space="preserve"> сельского поселения сокращается на 1 час.</w:t>
      </w:r>
      <w:r w:rsidRPr="00951B34">
        <w:rPr>
          <w:color w:val="3C3C3C"/>
          <w:sz w:val="19"/>
          <w:szCs w:val="19"/>
        </w:rPr>
        <w:br/>
        <w:t>2.1.3. Справочные телефоны:</w:t>
      </w:r>
      <w:r w:rsidRPr="00951B34">
        <w:rPr>
          <w:color w:val="3C3C3C"/>
          <w:sz w:val="19"/>
          <w:szCs w:val="19"/>
        </w:rPr>
        <w:br/>
        <w:t xml:space="preserve">Администрация </w:t>
      </w:r>
      <w:r>
        <w:rPr>
          <w:color w:val="3C3C3C"/>
          <w:sz w:val="19"/>
          <w:szCs w:val="19"/>
        </w:rPr>
        <w:t>Луньгинско-Майданского</w:t>
      </w:r>
      <w:r w:rsidRPr="00951B34">
        <w:rPr>
          <w:color w:val="3C3C3C"/>
          <w:sz w:val="19"/>
          <w:szCs w:val="19"/>
        </w:rPr>
        <w:t xml:space="preserve"> сельского поселения: 8(834-3</w:t>
      </w:r>
      <w:r>
        <w:rPr>
          <w:color w:val="3C3C3C"/>
          <w:sz w:val="19"/>
          <w:szCs w:val="19"/>
        </w:rPr>
        <w:t>1</w:t>
      </w:r>
      <w:r w:rsidRPr="00951B34">
        <w:rPr>
          <w:color w:val="3C3C3C"/>
          <w:sz w:val="19"/>
          <w:szCs w:val="19"/>
        </w:rPr>
        <w:t>) 2</w:t>
      </w:r>
      <w:r>
        <w:rPr>
          <w:color w:val="3C3C3C"/>
          <w:sz w:val="19"/>
          <w:szCs w:val="19"/>
        </w:rPr>
        <w:t>0</w:t>
      </w:r>
      <w:r w:rsidRPr="00951B34">
        <w:rPr>
          <w:color w:val="3C3C3C"/>
          <w:sz w:val="19"/>
          <w:szCs w:val="19"/>
        </w:rPr>
        <w:t>-</w:t>
      </w:r>
      <w:r>
        <w:rPr>
          <w:color w:val="3C3C3C"/>
          <w:sz w:val="19"/>
          <w:szCs w:val="19"/>
        </w:rPr>
        <w:t>2-19</w:t>
      </w:r>
      <w:r w:rsidRPr="00951B34">
        <w:rPr>
          <w:color w:val="3C3C3C"/>
          <w:sz w:val="19"/>
          <w:szCs w:val="19"/>
        </w:rPr>
        <w:t>.</w:t>
      </w:r>
      <w:r w:rsidRPr="00951B34">
        <w:rPr>
          <w:color w:val="3C3C3C"/>
          <w:sz w:val="19"/>
          <w:szCs w:val="19"/>
        </w:rPr>
        <w:br/>
        <w:t xml:space="preserve">Адрес электронной почты: </w:t>
      </w:r>
      <w:hyperlink r:id="rId8" w:history="1">
        <w:r w:rsidR="00AB49EE" w:rsidRPr="00AB49EE">
          <w:rPr>
            <w:rStyle w:val="a9"/>
            <w:bCs w:val="0"/>
            <w:color w:val="000000"/>
            <w:u w:val="none"/>
          </w:rPr>
          <w:t>lunmaidanadm2012@yandex.ru</w:t>
        </w:r>
      </w:hyperlink>
      <w:r w:rsidRPr="00AB49EE">
        <w:rPr>
          <w:color w:val="3C3C3C"/>
          <w:sz w:val="19"/>
          <w:szCs w:val="19"/>
        </w:rPr>
        <w:br/>
      </w:r>
      <w:r w:rsidRPr="00951B34">
        <w:rPr>
          <w:color w:val="3C3C3C"/>
          <w:sz w:val="19"/>
          <w:szCs w:val="19"/>
        </w:rPr>
        <w:t xml:space="preserve">Адрес Интернет-сайта Администрации </w:t>
      </w:r>
      <w:r>
        <w:rPr>
          <w:color w:val="3C3C3C"/>
          <w:sz w:val="19"/>
          <w:szCs w:val="19"/>
        </w:rPr>
        <w:t>Луньгинско-Майданского</w:t>
      </w:r>
      <w:r w:rsidRPr="00951B34">
        <w:rPr>
          <w:color w:val="3C3C3C"/>
          <w:sz w:val="19"/>
          <w:szCs w:val="19"/>
        </w:rPr>
        <w:t xml:space="preserve"> сельского поселения </w:t>
      </w:r>
      <w:r w:rsidRPr="00AB49EE">
        <w:rPr>
          <w:color w:val="000000" w:themeColor="text1"/>
          <w:sz w:val="19"/>
          <w:szCs w:val="19"/>
        </w:rPr>
        <w:t xml:space="preserve">– </w:t>
      </w:r>
      <w:r w:rsidRPr="00AB49EE">
        <w:rPr>
          <w:color w:val="000000" w:themeColor="text1"/>
          <w:sz w:val="18"/>
          <w:szCs w:val="18"/>
        </w:rPr>
        <w:t>lungmajdan.ardatov.e-mordovia.ru</w:t>
      </w:r>
    </w:p>
    <w:p w:rsidR="00A7586D" w:rsidRPr="00951B34" w:rsidRDefault="00A7586D" w:rsidP="00A7586D">
      <w:pPr>
        <w:tabs>
          <w:tab w:val="left" w:pos="0"/>
        </w:tabs>
        <w:autoSpaceDE w:val="0"/>
        <w:autoSpaceDN w:val="0"/>
        <w:adjustRightInd w:val="0"/>
        <w:rPr>
          <w:color w:val="3C3C3C"/>
          <w:sz w:val="19"/>
          <w:szCs w:val="19"/>
        </w:rPr>
      </w:pPr>
      <w:r w:rsidRPr="00AB49EE">
        <w:rPr>
          <w:sz w:val="28"/>
          <w:szCs w:val="28"/>
        </w:rPr>
        <w:t xml:space="preserve"> </w:t>
      </w:r>
      <w:r w:rsidRPr="00951B34">
        <w:rPr>
          <w:color w:val="3C3C3C"/>
          <w:sz w:val="19"/>
          <w:szCs w:val="19"/>
        </w:rPr>
        <w:t>2.1.4. Адрес месторасположения, телефон для справок и консультаций, адрес электронной почты Администрации, сведения о графике (режиме) работы Администрации размещаются на официальном сайте Администрации поселения в информационно-телекоммуникационной сети «Интернет».</w:t>
      </w:r>
      <w:r w:rsidRPr="00951B34">
        <w:rPr>
          <w:color w:val="3C3C3C"/>
          <w:sz w:val="19"/>
          <w:szCs w:val="19"/>
        </w:rPr>
        <w:br/>
        <w:t>2.1.5. Информация о порядке исполнения муниципальной функции должна содержать:</w:t>
      </w:r>
      <w:r w:rsidRPr="00951B34">
        <w:rPr>
          <w:color w:val="3C3C3C"/>
          <w:sz w:val="19"/>
          <w:szCs w:val="19"/>
        </w:rPr>
        <w:br/>
        <w:t>- наименование уполномоченного органа, исполняющего муниципальную функцию, почтовый адрес;</w:t>
      </w:r>
      <w:r w:rsidRPr="00951B34">
        <w:rPr>
          <w:color w:val="3C3C3C"/>
          <w:sz w:val="19"/>
          <w:szCs w:val="19"/>
        </w:rPr>
        <w:br/>
        <w:t>- фамилию, имя, отчество должностных лиц, уполномоченных осуществлять исполнение муниципальной функции, контактные телефоны;</w:t>
      </w:r>
      <w:r w:rsidRPr="00951B34">
        <w:rPr>
          <w:color w:val="3C3C3C"/>
          <w:sz w:val="19"/>
          <w:szCs w:val="19"/>
        </w:rPr>
        <w:br/>
        <w:t>- график работы;</w:t>
      </w:r>
      <w:r w:rsidRPr="00951B34">
        <w:rPr>
          <w:color w:val="3C3C3C"/>
          <w:sz w:val="19"/>
          <w:szCs w:val="19"/>
        </w:rPr>
        <w:br/>
        <w:t>- перечень нормативных правовых актов, регулирующих исполнение муниципальной функции;</w:t>
      </w:r>
      <w:r w:rsidRPr="00951B34">
        <w:rPr>
          <w:color w:val="3C3C3C"/>
          <w:sz w:val="19"/>
          <w:szCs w:val="19"/>
        </w:rPr>
        <w:br/>
        <w:t>- перечень оснований, при которых муниципальная функция не исполняется;</w:t>
      </w:r>
      <w:r w:rsidRPr="00951B34">
        <w:rPr>
          <w:color w:val="3C3C3C"/>
          <w:sz w:val="19"/>
          <w:szCs w:val="19"/>
        </w:rPr>
        <w:br/>
        <w:t>- порядок обжалования действий (бездействия) должностного лица, а также принимаемого решения в ходе исполнения муниципальной функции.</w:t>
      </w:r>
      <w:r w:rsidRPr="00951B34">
        <w:rPr>
          <w:color w:val="3C3C3C"/>
          <w:sz w:val="19"/>
          <w:szCs w:val="19"/>
        </w:rPr>
        <w:br/>
        <w:t>2.1.6. Информирование заявителей по вопросам исполнения муниципальной функции осуществляется в виде устного или письменного консультирования с использованием:</w:t>
      </w:r>
      <w:r w:rsidRPr="00951B34">
        <w:rPr>
          <w:color w:val="3C3C3C"/>
          <w:sz w:val="19"/>
          <w:szCs w:val="19"/>
        </w:rPr>
        <w:br/>
        <w:t>- электронной почты;</w:t>
      </w:r>
      <w:r w:rsidRPr="00951B34">
        <w:rPr>
          <w:color w:val="3C3C3C"/>
          <w:sz w:val="19"/>
          <w:szCs w:val="19"/>
        </w:rPr>
        <w:br/>
      </w:r>
      <w:r w:rsidRPr="00951B34">
        <w:rPr>
          <w:color w:val="3C3C3C"/>
          <w:sz w:val="19"/>
          <w:szCs w:val="19"/>
        </w:rPr>
        <w:lastRenderedPageBreak/>
        <w:t>- средств почтовой связи;</w:t>
      </w:r>
      <w:r w:rsidRPr="00951B34">
        <w:rPr>
          <w:color w:val="3C3C3C"/>
          <w:sz w:val="19"/>
          <w:szCs w:val="19"/>
        </w:rPr>
        <w:br/>
        <w:t>- средств массовой информации;</w:t>
      </w:r>
      <w:r w:rsidRPr="00951B34">
        <w:rPr>
          <w:color w:val="3C3C3C"/>
          <w:sz w:val="19"/>
          <w:szCs w:val="19"/>
        </w:rPr>
        <w:br/>
        <w:t>- средств телефонной связи.</w:t>
      </w:r>
      <w:r w:rsidRPr="00951B34">
        <w:rPr>
          <w:color w:val="3C3C3C"/>
          <w:sz w:val="19"/>
          <w:szCs w:val="19"/>
        </w:rPr>
        <w:br/>
        <w:t>При ответе на телефонные звонки должностное лицо, ответственное за исполнение муниципальной функции, обязано:</w:t>
      </w:r>
      <w:r w:rsidRPr="00951B34">
        <w:rPr>
          <w:color w:val="3C3C3C"/>
          <w:sz w:val="19"/>
          <w:szCs w:val="19"/>
        </w:rPr>
        <w:br/>
        <w:t>- сообщить наименование органа (учреждения), свою фамилию, имя, отчество, должность;</w:t>
      </w:r>
      <w:r w:rsidRPr="00951B34">
        <w:rPr>
          <w:color w:val="3C3C3C"/>
          <w:sz w:val="19"/>
          <w:szCs w:val="19"/>
        </w:rPr>
        <w:br/>
        <w:t>- отвечать корректно, не допускать в это время разговоров с другими людьми. Максимальное время телефонного разговора не должно превышать 15 минут.</w:t>
      </w:r>
      <w:r w:rsidRPr="00951B34">
        <w:rPr>
          <w:color w:val="3C3C3C"/>
          <w:sz w:val="19"/>
          <w:szCs w:val="19"/>
        </w:rPr>
        <w:br/>
        <w:t>При ответе на телефонные звонки и при устном обращении граждан должностное лицо в пределах своей компетенции дает ответ самостоятельно.</w:t>
      </w:r>
      <w:r w:rsidRPr="00951B34">
        <w:rPr>
          <w:color w:val="3C3C3C"/>
          <w:sz w:val="19"/>
          <w:szCs w:val="19"/>
        </w:rPr>
        <w:br/>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r w:rsidRPr="00951B34">
        <w:rPr>
          <w:color w:val="3C3C3C"/>
          <w:sz w:val="19"/>
          <w:szCs w:val="19"/>
        </w:rPr>
        <w:br/>
        <w:t>- предложить заявителю изложить суть обращения в письменной форме;</w:t>
      </w:r>
      <w:r w:rsidRPr="00951B34">
        <w:rPr>
          <w:color w:val="3C3C3C"/>
          <w:sz w:val="19"/>
          <w:szCs w:val="19"/>
        </w:rPr>
        <w:br/>
        <w:t>- назначить другое удобное для заявителя время для консультации;</w:t>
      </w:r>
      <w:r w:rsidRPr="00951B34">
        <w:rPr>
          <w:color w:val="3C3C3C"/>
          <w:sz w:val="19"/>
          <w:szCs w:val="19"/>
        </w:rPr>
        <w:br/>
        <w:t>- в течении одного часа дать консультацию по контактному телефону, указанному заявителем.</w:t>
      </w:r>
      <w:r w:rsidRPr="00951B34">
        <w:rPr>
          <w:color w:val="3C3C3C"/>
          <w:sz w:val="19"/>
          <w:szCs w:val="19"/>
        </w:rPr>
        <w:br/>
        <w:t>2.1.7. Письменные разъяснения даются при наличии письменного обращения. Должностное лицо, ответственное за исполнение муниципальной функции, квалифицированно готовит разъяснения.</w:t>
      </w:r>
      <w:r w:rsidRPr="00951B34">
        <w:rPr>
          <w:color w:val="3C3C3C"/>
          <w:sz w:val="19"/>
          <w:szCs w:val="19"/>
        </w:rPr>
        <w:br/>
        <w:t>2.1.8. Должностное лицо или лицо, его замещающее, определяет исполнителя для подготовки ответа по каждому конкретному письменному обращению.</w:t>
      </w:r>
      <w:r w:rsidRPr="00951B34">
        <w:rPr>
          <w:color w:val="3C3C3C"/>
          <w:sz w:val="19"/>
          <w:szCs w:val="19"/>
        </w:rPr>
        <w:br/>
        <w:t>2.1.9. Письменный ответ подписывает должностное лицо или лицо, его замещающее. Ответ должен содержать фамилию, инициалы и контактный телефон исполнителя.</w:t>
      </w:r>
      <w:r w:rsidRPr="00951B34">
        <w:rPr>
          <w:color w:val="3C3C3C"/>
          <w:sz w:val="19"/>
          <w:szCs w:val="19"/>
        </w:rPr>
        <w:br/>
        <w:t>Исполнитель направляет ответ письмом, электронной почтой, факсом либо с использованием сети Интернет в зависимости от способа обращения заявителя за информацией или способа доставки, указанного в письменном обращении заявителя.</w:t>
      </w:r>
      <w:r w:rsidRPr="00951B34">
        <w:rPr>
          <w:color w:val="3C3C3C"/>
          <w:sz w:val="19"/>
          <w:szCs w:val="19"/>
        </w:rPr>
        <w:br/>
        <w:t>2.1.10. Ответ на обращение, полученное по электронной почте в режиме вопросов-ответов, размещается в сети Интернет на сайте Администрации.</w:t>
      </w:r>
      <w:r w:rsidRPr="00951B34">
        <w:rPr>
          <w:color w:val="3C3C3C"/>
          <w:sz w:val="19"/>
          <w:szCs w:val="19"/>
        </w:rPr>
        <w:br/>
        <w:t>2.1.11. Письменное обращение рассматривается в течение 30 календарных дней со дня его регистрации.</w:t>
      </w:r>
      <w:r w:rsidRPr="00951B34">
        <w:rPr>
          <w:color w:val="3C3C3C"/>
          <w:sz w:val="19"/>
          <w:szCs w:val="19"/>
        </w:rPr>
        <w:br/>
        <w:t>2.2. Муниципальный контроль осуществляется без взимания платы.</w:t>
      </w:r>
      <w:r w:rsidRPr="00951B34">
        <w:rPr>
          <w:color w:val="3C3C3C"/>
          <w:sz w:val="19"/>
          <w:szCs w:val="19"/>
        </w:rPr>
        <w:br/>
        <w:t>2.3. Срок исполнения муниципальной функции.</w:t>
      </w:r>
      <w:r w:rsidRPr="00951B34">
        <w:rPr>
          <w:color w:val="3C3C3C"/>
          <w:sz w:val="19"/>
          <w:szCs w:val="19"/>
        </w:rPr>
        <w:br/>
        <w:t>2.3.1. Исполнение муниципальной функции осуществляется постоянно.</w:t>
      </w:r>
      <w:r w:rsidRPr="00951B34">
        <w:rPr>
          <w:color w:val="3C3C3C"/>
          <w:sz w:val="19"/>
          <w:szCs w:val="19"/>
        </w:rPr>
        <w:br/>
        <w:t>2.3.2. Срок проведения проверки, исчисляемый с даты, указанной в распоряжении о проведении проверки, не должен превышать двадцать рабочих дней.</w:t>
      </w:r>
      <w:r w:rsidRPr="00951B34">
        <w:rPr>
          <w:color w:val="3C3C3C"/>
          <w:sz w:val="19"/>
          <w:szCs w:val="19"/>
        </w:rPr>
        <w:br/>
        <w:t>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r w:rsidRPr="00951B34">
        <w:rPr>
          <w:color w:val="3C3C3C"/>
          <w:sz w:val="19"/>
          <w:szCs w:val="19"/>
        </w:rPr>
        <w:br/>
        <w:t>2.3.4.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не более чем на двадцать рабочих дней, в отношении малых предприятий, микропредприятий - не более чем на пятнадцать часов.</w:t>
      </w:r>
      <w:r w:rsidRPr="00951B34">
        <w:rPr>
          <w:color w:val="3C3C3C"/>
          <w:sz w:val="19"/>
          <w:szCs w:val="19"/>
        </w:rPr>
        <w:br/>
        <w:t>2.3.5. Плановые проверки проводятся не чаще чем один раз в три года.</w:t>
      </w:r>
      <w:r w:rsidRPr="00951B34">
        <w:rPr>
          <w:color w:val="3C3C3C"/>
          <w:sz w:val="19"/>
          <w:szCs w:val="19"/>
        </w:rPr>
        <w:br/>
        <w:t>2.3.6. Основаниями, при наличии которых исполнение муниципальной функции приостанавливается, является определение или решение суда или постановление прокурора.</w:t>
      </w:r>
      <w:r w:rsidRPr="00951B34">
        <w:rPr>
          <w:color w:val="3C3C3C"/>
          <w:sz w:val="19"/>
          <w:szCs w:val="19"/>
        </w:rPr>
        <w:br/>
        <w:t>2.3.7. Муниципальная функция не исполняется в случае:</w:t>
      </w:r>
      <w:r w:rsidRPr="00951B34">
        <w:rPr>
          <w:color w:val="3C3C3C"/>
          <w:sz w:val="19"/>
          <w:szCs w:val="19"/>
        </w:rPr>
        <w:br/>
        <w:t>- установления факта проведения проверки соблюдения одних и тех же обязательных требований законодательства, в отношении одного юридического лица или одного индивидуального предпринимателя другими органами государственного контроля (надзора) или муниципального контроля;</w:t>
      </w:r>
      <w:r w:rsidRPr="00951B34">
        <w:rPr>
          <w:color w:val="3C3C3C"/>
          <w:sz w:val="19"/>
          <w:szCs w:val="19"/>
        </w:rPr>
        <w:br/>
        <w:t>- поступления обращений и заявлений, не позволяющих установить лицо, их направившее, а также обращений и заявлений, не содержащих сведения о фактах: возникновения угрозы причинения вреда жизни, здоровью граждан, окружающей среде, безопасности государства, а также угрозы чрезвычайных ситуаций природного и техногенного характера; причинение вреда жизни, здоровью граждан, окружающей среде, безопасности государства, а также угрозы чрезвычайных ситуаций природного и техногенного характера; нарушения прав потребителей (в случае обращения граждан, права которых нарушены);</w:t>
      </w:r>
      <w:r w:rsidRPr="00951B34">
        <w:rPr>
          <w:color w:val="3C3C3C"/>
          <w:sz w:val="19"/>
          <w:szCs w:val="19"/>
        </w:rPr>
        <w:br/>
        <w:t>- решения прокуратуры об отказе в согласовании проведения внеплановой выездной проверки юридических лиц, индивидуальных предпринимателей.</w:t>
      </w:r>
      <w:r w:rsidRPr="00951B34">
        <w:rPr>
          <w:color w:val="3C3C3C"/>
          <w:sz w:val="19"/>
          <w:szCs w:val="19"/>
        </w:rPr>
        <w:br/>
        <w:t>2.4. В помещениях администрации поселения предусматриваются места для информирования заявителей и заполнения документов.</w:t>
      </w:r>
      <w:r w:rsidRPr="00951B34">
        <w:rPr>
          <w:color w:val="3C3C3C"/>
          <w:sz w:val="19"/>
          <w:szCs w:val="19"/>
        </w:rPr>
        <w:br/>
        <w:t>Места для информирования заявителей и заполнения документов оборудуются информационными стендами, стульями и столами для возможности оформления документов.</w:t>
      </w:r>
      <w:r w:rsidRPr="00951B34">
        <w:rPr>
          <w:color w:val="3C3C3C"/>
          <w:sz w:val="19"/>
          <w:szCs w:val="19"/>
        </w:rPr>
        <w:br/>
        <w:t>Информационные стенды содержат информацию по вопросам осуществления муниципального контроля в сфере благоустройства:</w:t>
      </w:r>
      <w:r w:rsidRPr="00951B34">
        <w:rPr>
          <w:color w:val="3C3C3C"/>
          <w:sz w:val="19"/>
          <w:szCs w:val="19"/>
        </w:rPr>
        <w:br/>
        <w:t>выдержки из нормативных правовых актов, содержащих нормы, регулирующие деятельность по осуществлению муниципального контроля в сфере благоустройства;</w:t>
      </w:r>
      <w:r w:rsidRPr="00951B34">
        <w:rPr>
          <w:color w:val="3C3C3C"/>
          <w:sz w:val="19"/>
          <w:szCs w:val="19"/>
        </w:rPr>
        <w:br/>
        <w:t>образцы заполнения документов;</w:t>
      </w:r>
      <w:r w:rsidRPr="00951B34">
        <w:rPr>
          <w:color w:val="3C3C3C"/>
          <w:sz w:val="19"/>
          <w:szCs w:val="19"/>
        </w:rPr>
        <w:br/>
        <w:t>справочную информацию о должностных лицах администрации поселения, графике работы, номерах телефонов, адресах электронной почты;</w:t>
      </w:r>
      <w:r w:rsidRPr="00951B34">
        <w:rPr>
          <w:color w:val="3C3C3C"/>
          <w:sz w:val="19"/>
          <w:szCs w:val="19"/>
        </w:rPr>
        <w:br/>
        <w:t>текст административного регламента с приложениями.</w:t>
      </w:r>
      <w:r w:rsidRPr="00951B34">
        <w:rPr>
          <w:color w:val="3C3C3C"/>
          <w:sz w:val="19"/>
          <w:szCs w:val="19"/>
        </w:rPr>
        <w:br/>
      </w:r>
      <w:r w:rsidRPr="00951B34">
        <w:rPr>
          <w:color w:val="3C3C3C"/>
          <w:sz w:val="19"/>
          <w:szCs w:val="19"/>
        </w:rPr>
        <w:lastRenderedPageBreak/>
        <w:t>2.5. Перечень документов, предоставляемых субъектами проверки при проведении муниципального контроля:</w:t>
      </w:r>
      <w:r w:rsidRPr="00951B34">
        <w:rPr>
          <w:color w:val="3C3C3C"/>
          <w:sz w:val="19"/>
          <w:szCs w:val="19"/>
        </w:rPr>
        <w:br/>
        <w:t>- учредительные документы юридического лица;</w:t>
      </w:r>
      <w:r w:rsidRPr="00951B34">
        <w:rPr>
          <w:color w:val="3C3C3C"/>
          <w:sz w:val="19"/>
          <w:szCs w:val="19"/>
        </w:rPr>
        <w:br/>
        <w:t>- свидетельства о государственной регистрации юридического лица и выписки из государственного реестра юридических лиц (индивидуальных предпринимателей);</w:t>
      </w:r>
      <w:r w:rsidRPr="00951B34">
        <w:rPr>
          <w:color w:val="3C3C3C"/>
          <w:sz w:val="19"/>
          <w:szCs w:val="19"/>
        </w:rPr>
        <w:br/>
        <w:t>- документы устанавливающие принадлежность объекта определённому владельцу(собственнику);</w:t>
      </w:r>
      <w:r w:rsidRPr="00951B34">
        <w:rPr>
          <w:color w:val="3C3C3C"/>
          <w:sz w:val="19"/>
          <w:szCs w:val="19"/>
        </w:rPr>
        <w:br/>
        <w:t>- документы, подтверждающие право владения(собственности) земельным участком под объектами;</w:t>
      </w:r>
      <w:r w:rsidRPr="00951B34">
        <w:rPr>
          <w:color w:val="3C3C3C"/>
          <w:sz w:val="19"/>
          <w:szCs w:val="19"/>
        </w:rPr>
        <w:br/>
        <w:t>- документы по сбору, вывозу, утилизации и размещению отходов, образующихся в процессе хозяйственной деятельности;</w:t>
      </w:r>
      <w:r w:rsidRPr="00951B34">
        <w:rPr>
          <w:color w:val="3C3C3C"/>
          <w:sz w:val="19"/>
          <w:szCs w:val="19"/>
        </w:rPr>
        <w:br/>
        <w:t>- документы, разрешающие снос зелёных насаждений;</w:t>
      </w:r>
      <w:r w:rsidRPr="00951B34">
        <w:rPr>
          <w:color w:val="3C3C3C"/>
          <w:sz w:val="19"/>
          <w:szCs w:val="19"/>
        </w:rPr>
        <w:br/>
        <w:t>- документы на оборудование мойки автотранспортных средств замкнутой системой технического водоснабжения и локальными очистными сооружениями.</w:t>
      </w:r>
      <w:r w:rsidRPr="00951B34">
        <w:rPr>
          <w:color w:val="3C3C3C"/>
          <w:sz w:val="19"/>
          <w:szCs w:val="19"/>
        </w:rPr>
        <w:br/>
        <w:t>2.6.Юридическими фактами, являющимися основаниями для осуществления муниципального контроля в установленной сфере деятельности, являются:</w:t>
      </w:r>
      <w:r w:rsidRPr="00951B34">
        <w:rPr>
          <w:color w:val="3C3C3C"/>
          <w:sz w:val="19"/>
          <w:szCs w:val="19"/>
        </w:rPr>
        <w:br/>
        <w:t>- ежегодный план проверок (далее – План);</w:t>
      </w:r>
      <w:r w:rsidRPr="00951B34">
        <w:rPr>
          <w:color w:val="3C3C3C"/>
          <w:sz w:val="19"/>
          <w:szCs w:val="19"/>
        </w:rPr>
        <w:br/>
        <w:t>- истечение срока исполнения юридическим лицом, индивидуальным предпринимателем ранее выданного администрацией сельского поселения предписания об устранении выявленного нарушения требований, установленных муниципальными правовыми актами;</w:t>
      </w:r>
      <w:r w:rsidRPr="00951B34">
        <w:rPr>
          <w:color w:val="3C3C3C"/>
          <w:sz w:val="19"/>
          <w:szCs w:val="19"/>
        </w:rPr>
        <w:br/>
        <w:t>- поступление в администрацию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Pr="00951B34">
        <w:rPr>
          <w:color w:val="3C3C3C"/>
          <w:sz w:val="19"/>
          <w:szCs w:val="19"/>
        </w:rPr>
        <w:br/>
        <w:t>2.7. Конечными результатами проведения проверок при осуществлении муниципального контроля являются:</w:t>
      </w:r>
      <w:r w:rsidRPr="00951B34">
        <w:rPr>
          <w:color w:val="3C3C3C"/>
          <w:sz w:val="19"/>
          <w:szCs w:val="19"/>
        </w:rPr>
        <w:br/>
        <w:t>- составление акта проверки;</w:t>
      </w:r>
      <w:r w:rsidRPr="00951B34">
        <w:rPr>
          <w:color w:val="3C3C3C"/>
          <w:sz w:val="19"/>
          <w:szCs w:val="19"/>
        </w:rPr>
        <w:br/>
        <w:t>- вынесение предписаний по устранению нарушений требований с указанием сроков их исполнения;</w:t>
      </w:r>
      <w:r w:rsidRPr="00951B34">
        <w:rPr>
          <w:color w:val="3C3C3C"/>
          <w:sz w:val="19"/>
          <w:szCs w:val="19"/>
        </w:rPr>
        <w:br/>
        <w:t>- исполнение нарушителями ранее выданных предписаний об устранении нарушений;</w:t>
      </w:r>
      <w:r w:rsidRPr="00951B34">
        <w:rPr>
          <w:color w:val="3C3C3C"/>
          <w:sz w:val="19"/>
          <w:szCs w:val="19"/>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Pr="00951B34">
        <w:rPr>
          <w:color w:val="3C3C3C"/>
          <w:sz w:val="19"/>
          <w:szCs w:val="19"/>
        </w:rPr>
        <w:br/>
        <w:t>2.8.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p>
    <w:p w:rsidR="00A7586D" w:rsidRPr="00951B34" w:rsidRDefault="00A7586D" w:rsidP="00A7586D">
      <w:pPr>
        <w:pStyle w:val="a6"/>
        <w:spacing w:before="0" w:beforeAutospacing="0" w:after="160" w:afterAutospacing="0"/>
        <w:rPr>
          <w:b/>
          <w:color w:val="3C3C3C"/>
          <w:sz w:val="19"/>
          <w:szCs w:val="19"/>
        </w:rPr>
      </w:pPr>
      <w:r w:rsidRPr="00951B34">
        <w:rPr>
          <w:color w:val="3C3C3C"/>
          <w:sz w:val="19"/>
          <w:szCs w:val="19"/>
        </w:rPr>
        <w:br/>
      </w:r>
      <w:r w:rsidRPr="00951B34">
        <w:rPr>
          <w:b/>
          <w:color w:val="3C3C3C"/>
          <w:sz w:val="19"/>
          <w:szCs w:val="19"/>
        </w:rPr>
        <w:t>111. Административные процедуры</w:t>
      </w:r>
    </w:p>
    <w:p w:rsidR="00A7586D" w:rsidRDefault="00A7586D" w:rsidP="00A7586D">
      <w:pPr>
        <w:pStyle w:val="a6"/>
        <w:spacing w:before="0" w:beforeAutospacing="0" w:after="160" w:afterAutospacing="0"/>
        <w:rPr>
          <w:color w:val="3C3C3C"/>
          <w:sz w:val="19"/>
          <w:szCs w:val="19"/>
        </w:rPr>
      </w:pPr>
      <w:r w:rsidRPr="00951B34">
        <w:rPr>
          <w:color w:val="3C3C3C"/>
          <w:sz w:val="19"/>
          <w:szCs w:val="19"/>
        </w:rPr>
        <w:t>К административным процедурам, выполняемым при осуществлении муниципального контроля за соблюдением обязательных требований и (или) требований в сфере обеспечения чистоты и порядка, установленных муниципальными правовыми актами, относятся:</w:t>
      </w:r>
      <w:r w:rsidRPr="00951B34">
        <w:rPr>
          <w:color w:val="3C3C3C"/>
          <w:sz w:val="19"/>
          <w:szCs w:val="19"/>
        </w:rPr>
        <w:br/>
        <w:t>1. Рассмотрение обращений и заявлений.</w:t>
      </w:r>
      <w:r w:rsidRPr="00951B34">
        <w:rPr>
          <w:color w:val="3C3C3C"/>
          <w:sz w:val="19"/>
          <w:szCs w:val="19"/>
        </w:rPr>
        <w:br/>
        <w:t>2. Организация проведения проверки.</w:t>
      </w:r>
      <w:r w:rsidRPr="00951B34">
        <w:rPr>
          <w:color w:val="3C3C3C"/>
          <w:sz w:val="19"/>
          <w:szCs w:val="19"/>
        </w:rPr>
        <w:br/>
        <w:t>3. Проведение плановых проверок.</w:t>
      </w:r>
      <w:r w:rsidRPr="00951B34">
        <w:rPr>
          <w:color w:val="3C3C3C"/>
          <w:sz w:val="19"/>
          <w:szCs w:val="19"/>
        </w:rPr>
        <w:br/>
        <w:t>4. Проведение внеплановых проверок.</w:t>
      </w:r>
      <w:r w:rsidRPr="00951B34">
        <w:rPr>
          <w:color w:val="3C3C3C"/>
          <w:sz w:val="19"/>
          <w:szCs w:val="19"/>
        </w:rPr>
        <w:br/>
        <w:t>5. Проведение документарной проверки.</w:t>
      </w:r>
      <w:r w:rsidRPr="00951B34">
        <w:rPr>
          <w:color w:val="3C3C3C"/>
          <w:sz w:val="19"/>
          <w:szCs w:val="19"/>
        </w:rPr>
        <w:br/>
        <w:t>6. Проведение выездной проверки.</w:t>
      </w:r>
      <w:r w:rsidRPr="00951B34">
        <w:rPr>
          <w:color w:val="3C3C3C"/>
          <w:sz w:val="19"/>
          <w:szCs w:val="19"/>
        </w:rPr>
        <w:br/>
        <w:t>7. Оформление результатов проверки.</w:t>
      </w:r>
      <w:r w:rsidRPr="00951B34">
        <w:rPr>
          <w:color w:val="3C3C3C"/>
          <w:sz w:val="19"/>
          <w:szCs w:val="19"/>
        </w:rPr>
        <w:br/>
        <w:t>8. Принятие мер в отношении фактов нарушений, выявленных при проведении проверки.</w:t>
      </w:r>
      <w:r w:rsidRPr="00951B34">
        <w:rPr>
          <w:color w:val="3C3C3C"/>
          <w:sz w:val="19"/>
          <w:szCs w:val="19"/>
        </w:rPr>
        <w:br/>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1. Рассмотрение обращений и заявлений</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1. Обращения и заявления граждан, юридических лиц, индивидуальных предпринимателей, а также информация, поступающая от органов государственной власти, органов местного самоуправления, связанные с осуществлением муниципального контроля за соблюдением требований в сфере обеспечения чистоты и порядка, принимаются и рассматриваются в соответствии с законодательством Российской Федерации.</w:t>
      </w:r>
      <w:r w:rsidRPr="00951B34">
        <w:rPr>
          <w:color w:val="3C3C3C"/>
          <w:sz w:val="19"/>
          <w:szCs w:val="19"/>
        </w:rPr>
        <w:br/>
        <w:t>2. Специалист, ответственный за регистрацию, проверяет обращения и заявления на соответствие следующим требованиям:</w:t>
      </w:r>
      <w:r w:rsidRPr="00951B34">
        <w:rPr>
          <w:color w:val="3C3C3C"/>
          <w:sz w:val="19"/>
          <w:szCs w:val="19"/>
        </w:rPr>
        <w:br/>
        <w:t xml:space="preserve">- возможность установления лица, обратившегося в администрацию </w:t>
      </w:r>
      <w:r>
        <w:rPr>
          <w:color w:val="3C3C3C"/>
          <w:sz w:val="19"/>
          <w:szCs w:val="19"/>
        </w:rPr>
        <w:t>Луньгинско-Майданского</w:t>
      </w:r>
      <w:r w:rsidRPr="00951B34">
        <w:rPr>
          <w:color w:val="3C3C3C"/>
          <w:sz w:val="19"/>
          <w:szCs w:val="19"/>
        </w:rPr>
        <w:t xml:space="preserve"> сельского поселения (наличие фамилии гражданина, направившего обращение, и почтового адреса, по которому должен быть направлен ответ);</w:t>
      </w:r>
      <w:r w:rsidRPr="00951B34">
        <w:rPr>
          <w:color w:val="3C3C3C"/>
          <w:sz w:val="19"/>
          <w:szCs w:val="19"/>
        </w:rPr>
        <w:br/>
        <w:t>- наличие сведений о фактах, указанных подпунктами "а", "б" пункта 2 части 2 раздела 4 настоящего Регламента;</w:t>
      </w:r>
      <w:r w:rsidRPr="00951B34">
        <w:rPr>
          <w:color w:val="3C3C3C"/>
          <w:sz w:val="19"/>
          <w:szCs w:val="19"/>
        </w:rPr>
        <w:br/>
        <w:t>3. Отсутствие фактов, предусмотренных пунктом 2 раздела 1 Административного регламента, является основанием для отказа в проведении внеплановой проверки.</w:t>
      </w:r>
      <w:r w:rsidRPr="00951B34">
        <w:rPr>
          <w:color w:val="3C3C3C"/>
          <w:sz w:val="19"/>
          <w:szCs w:val="19"/>
        </w:rPr>
        <w:br/>
        <w:t>3. Результатом исполнения административной процедуры является распоряжение о проведении проверки.</w:t>
      </w:r>
      <w:r w:rsidRPr="00951B34">
        <w:rPr>
          <w:color w:val="3C3C3C"/>
          <w:sz w:val="19"/>
          <w:szCs w:val="19"/>
        </w:rPr>
        <w:br/>
        <w:t>4. Максимальный срок исполнения указанной административной процедуры – 5 рабочих дня.</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2. Организация проведения проверки</w:t>
      </w:r>
    </w:p>
    <w:p w:rsidR="00A7586D" w:rsidRPr="00951B34" w:rsidRDefault="00A7586D" w:rsidP="00A7586D">
      <w:pPr>
        <w:pStyle w:val="a6"/>
        <w:spacing w:before="0" w:beforeAutospacing="0" w:after="160" w:afterAutospacing="0"/>
        <w:rPr>
          <w:b/>
          <w:color w:val="3C3C3C"/>
          <w:sz w:val="19"/>
          <w:szCs w:val="19"/>
        </w:rPr>
      </w:pPr>
      <w:r w:rsidRPr="00951B34">
        <w:rPr>
          <w:color w:val="3C3C3C"/>
          <w:sz w:val="19"/>
          <w:szCs w:val="19"/>
        </w:rPr>
        <w:t>1. Плановая и внеплановая проверка осуществляются на основании распоряжения главы администрации сельского поселения.</w:t>
      </w:r>
      <w:r w:rsidRPr="00951B34">
        <w:rPr>
          <w:color w:val="3C3C3C"/>
          <w:sz w:val="19"/>
          <w:szCs w:val="19"/>
        </w:rPr>
        <w:br/>
        <w:t xml:space="preserve">2. Распоряжение о проведении проверки юридических лиц и индивидуальных предпринимателей </w:t>
      </w:r>
      <w:r w:rsidRPr="00951B34">
        <w:rPr>
          <w:color w:val="3C3C3C"/>
          <w:sz w:val="19"/>
          <w:szCs w:val="19"/>
        </w:rPr>
        <w:lastRenderedPageBreak/>
        <w:t>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b/>
          <w:color w:val="3C3C3C"/>
          <w:sz w:val="19"/>
          <w:szCs w:val="19"/>
        </w:rPr>
        <w:t>".</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3. Проведение плановой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 xml:space="preserve">1. Плановые проверки проводятся администрацией </w:t>
      </w:r>
      <w:r>
        <w:rPr>
          <w:color w:val="3C3C3C"/>
          <w:sz w:val="19"/>
          <w:szCs w:val="19"/>
        </w:rPr>
        <w:t>Луньгинско-Майданского</w:t>
      </w:r>
      <w:r w:rsidRPr="00951B34">
        <w:rPr>
          <w:color w:val="3C3C3C"/>
          <w:sz w:val="19"/>
          <w:szCs w:val="19"/>
        </w:rPr>
        <w:t xml:space="preserve"> сельского поселения в соответствии с ежегодным планом проведения плановых проверок, утверждаемым главой администрации </w:t>
      </w:r>
      <w:r>
        <w:rPr>
          <w:color w:val="3C3C3C"/>
          <w:sz w:val="19"/>
          <w:szCs w:val="19"/>
        </w:rPr>
        <w:t>Луньгинско-Майданского</w:t>
      </w:r>
      <w:r w:rsidRPr="00951B34">
        <w:rPr>
          <w:color w:val="3C3C3C"/>
          <w:sz w:val="19"/>
          <w:szCs w:val="19"/>
        </w:rPr>
        <w:t xml:space="preserve"> сельского поселения, издаваемым по форме, утвержденной Постановлением Правительства Российской Федерации от 30 октября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Pr="00951B34">
        <w:rPr>
          <w:color w:val="3C3C3C"/>
          <w:sz w:val="19"/>
          <w:szCs w:val="19"/>
        </w:rPr>
        <w:br/>
        <w:t>2. Основанием для включения плановой проверки в ежегодный план проведения плановых проверок является истечение трех лет со дня:</w:t>
      </w:r>
      <w:r w:rsidRPr="00951B34">
        <w:rPr>
          <w:color w:val="3C3C3C"/>
          <w:sz w:val="19"/>
          <w:szCs w:val="19"/>
        </w:rPr>
        <w:br/>
        <w:t>- государственной регистрации юридического лица, индивидуального предпринимателя;</w:t>
      </w:r>
      <w:r w:rsidRPr="00951B34">
        <w:rPr>
          <w:color w:val="3C3C3C"/>
          <w:sz w:val="19"/>
          <w:szCs w:val="19"/>
        </w:rPr>
        <w:br/>
        <w:t>- окончания проведения последней плановой проверки юридического лица, индивидуального предпринимателя.</w:t>
      </w:r>
      <w:r w:rsidRPr="00951B34">
        <w:rPr>
          <w:color w:val="3C3C3C"/>
          <w:sz w:val="19"/>
          <w:szCs w:val="19"/>
        </w:rPr>
        <w:br/>
        <w:t xml:space="preserve">3. В срок до 1 сентября года, предшествующего году проведения плановых проверок администрация </w:t>
      </w:r>
      <w:r>
        <w:rPr>
          <w:color w:val="3C3C3C"/>
          <w:sz w:val="19"/>
          <w:szCs w:val="19"/>
        </w:rPr>
        <w:t>Луньгинско-Майданского</w:t>
      </w:r>
      <w:r w:rsidRPr="00951B34">
        <w:rPr>
          <w:color w:val="3C3C3C"/>
          <w:sz w:val="19"/>
          <w:szCs w:val="19"/>
        </w:rPr>
        <w:t xml:space="preserve"> сельского поселения направляет в порядке, установленном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проект плана ежегодного проведения плановых проверок в районную прокура</w:t>
      </w:r>
      <w:r>
        <w:rPr>
          <w:color w:val="3C3C3C"/>
          <w:sz w:val="19"/>
          <w:szCs w:val="19"/>
        </w:rPr>
        <w:t>туру .</w:t>
      </w:r>
      <w:r w:rsidRPr="00951B34">
        <w:rPr>
          <w:color w:val="3C3C3C"/>
          <w:sz w:val="19"/>
          <w:szCs w:val="19"/>
        </w:rPr>
        <w:t>.</w:t>
      </w:r>
      <w:r w:rsidRPr="00951B34">
        <w:rPr>
          <w:color w:val="3C3C3C"/>
          <w:sz w:val="19"/>
          <w:szCs w:val="19"/>
        </w:rPr>
        <w:br/>
        <w:t xml:space="preserve">4. По итогам рассмотрения прокуратурой проекта ежегодного плана администрация </w:t>
      </w:r>
      <w:r>
        <w:rPr>
          <w:color w:val="3C3C3C"/>
          <w:sz w:val="19"/>
          <w:szCs w:val="19"/>
        </w:rPr>
        <w:t>Луньгинско-Майданского</w:t>
      </w:r>
      <w:r w:rsidRPr="00951B34">
        <w:rPr>
          <w:color w:val="3C3C3C"/>
          <w:sz w:val="19"/>
          <w:szCs w:val="19"/>
        </w:rPr>
        <w:t xml:space="preserve"> сельского поселения корректирует план проверок с учетом предложений всех органов муниципального контроля по сферам деятельности и направляет в прокуратуру в срок до 1 ноября года, предшествующего году проведения плановых проверок, ежегодный план проведения плановых проверок, утвержденных главой администрации </w:t>
      </w:r>
      <w:r>
        <w:rPr>
          <w:color w:val="3C3C3C"/>
          <w:sz w:val="19"/>
          <w:szCs w:val="19"/>
        </w:rPr>
        <w:t>Луньгинско-Майданского</w:t>
      </w:r>
      <w:r w:rsidRPr="00951B34">
        <w:rPr>
          <w:color w:val="3C3C3C"/>
          <w:sz w:val="19"/>
          <w:szCs w:val="19"/>
        </w:rPr>
        <w:t xml:space="preserve"> сельского поселения.</w:t>
      </w:r>
      <w:r w:rsidRPr="00951B34">
        <w:rPr>
          <w:color w:val="3C3C3C"/>
          <w:sz w:val="19"/>
          <w:szCs w:val="19"/>
        </w:rPr>
        <w:br/>
        <w:t>5. Утвержденный и согласованный с прокуратурой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w:t>
      </w:r>
      <w:r w:rsidRPr="00951B34">
        <w:rPr>
          <w:color w:val="3C3C3C"/>
          <w:sz w:val="19"/>
          <w:szCs w:val="19"/>
        </w:rPr>
        <w:br/>
        <w:t>6. Плановая проверка проводится в форме:</w:t>
      </w:r>
      <w:r w:rsidRPr="00951B34">
        <w:rPr>
          <w:color w:val="3C3C3C"/>
          <w:sz w:val="19"/>
          <w:szCs w:val="19"/>
        </w:rPr>
        <w:br/>
        <w:t>- документарной проверки;</w:t>
      </w:r>
      <w:r w:rsidRPr="00951B34">
        <w:rPr>
          <w:color w:val="3C3C3C"/>
          <w:sz w:val="19"/>
          <w:szCs w:val="19"/>
        </w:rPr>
        <w:br/>
        <w:t>- выездной проверки.</w:t>
      </w:r>
      <w:r w:rsidRPr="00951B34">
        <w:rPr>
          <w:color w:val="3C3C3C"/>
          <w:sz w:val="19"/>
          <w:szCs w:val="19"/>
        </w:rPr>
        <w:br/>
        <w:t xml:space="preserve">7. О проведении плановой проверки юридическое лицо, индивидуальный предприниматель уведомляются не позднее чем за три рабочих дня до начала ее проведения посредством направления копии распоряжения главы администрации </w:t>
      </w:r>
      <w:r>
        <w:rPr>
          <w:color w:val="3C3C3C"/>
          <w:sz w:val="19"/>
          <w:szCs w:val="19"/>
        </w:rPr>
        <w:t>Луньгинско-Майданского</w:t>
      </w:r>
      <w:r w:rsidRPr="00951B34">
        <w:rPr>
          <w:color w:val="3C3C3C"/>
          <w:sz w:val="19"/>
          <w:szCs w:val="19"/>
        </w:rPr>
        <w:t xml:space="preserve"> сельского поселения о проведении плановой проверки заказным почтовым отправлением с уведомлением о вручении или иным доступным средством.</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4. Проведение внеплановой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 xml:space="preserve">1. 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в сфере обеспечения чистоты и порядка, выполнение предписаний администрации </w:t>
      </w:r>
      <w:r>
        <w:rPr>
          <w:color w:val="3C3C3C"/>
          <w:sz w:val="19"/>
          <w:szCs w:val="19"/>
        </w:rPr>
        <w:t>Луньгинско-Майданского</w:t>
      </w:r>
      <w:r w:rsidRPr="00951B34">
        <w:rPr>
          <w:color w:val="3C3C3C"/>
          <w:sz w:val="19"/>
          <w:szCs w:val="19"/>
        </w:rPr>
        <w:t xml:space="preserve"> сельского поселения,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r w:rsidRPr="00951B34">
        <w:rPr>
          <w:color w:val="3C3C3C"/>
          <w:sz w:val="19"/>
          <w:szCs w:val="19"/>
        </w:rPr>
        <w:br/>
        <w:t>2. Основанием для проведения внеплановой проверки является:</w:t>
      </w:r>
      <w:r w:rsidRPr="00951B34">
        <w:rPr>
          <w:color w:val="3C3C3C"/>
          <w:sz w:val="19"/>
          <w:szCs w:val="19"/>
        </w:rPr>
        <w:br/>
        <w:t xml:space="preserve">1) истечение срока исполнения юридическим лицом, индивидуальным предпринимателем ранее выданного администрацией </w:t>
      </w:r>
      <w:r>
        <w:rPr>
          <w:color w:val="3C3C3C"/>
          <w:sz w:val="19"/>
          <w:szCs w:val="19"/>
        </w:rPr>
        <w:t>Луньгинско-Майданского</w:t>
      </w:r>
      <w:r w:rsidRPr="00951B34">
        <w:rPr>
          <w:color w:val="3C3C3C"/>
          <w:sz w:val="19"/>
          <w:szCs w:val="19"/>
        </w:rPr>
        <w:t xml:space="preserve"> сельского поселения предписания об устранении выявленного нарушения требований, установленных муниципальными правовыми актами;</w:t>
      </w:r>
      <w:r w:rsidRPr="00951B34">
        <w:rPr>
          <w:color w:val="3C3C3C"/>
          <w:sz w:val="19"/>
          <w:szCs w:val="19"/>
        </w:rPr>
        <w:br/>
        <w:t xml:space="preserve">2) поступление в администрацию </w:t>
      </w:r>
      <w:r>
        <w:rPr>
          <w:color w:val="3C3C3C"/>
          <w:sz w:val="19"/>
          <w:szCs w:val="19"/>
        </w:rPr>
        <w:t>Луньгинско-Майданского</w:t>
      </w:r>
      <w:r w:rsidRPr="00951B34">
        <w:rPr>
          <w:color w:val="3C3C3C"/>
          <w:sz w:val="19"/>
          <w:szCs w:val="19"/>
        </w:rPr>
        <w:t xml:space="preserve">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r w:rsidRPr="00951B34">
        <w:rPr>
          <w:color w:val="3C3C3C"/>
          <w:sz w:val="19"/>
          <w:szCs w:val="19"/>
        </w:rPr>
        <w:b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951B34">
        <w:rPr>
          <w:color w:val="3C3C3C"/>
          <w:sz w:val="19"/>
          <w:szCs w:val="19"/>
        </w:rPr>
        <w:b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r w:rsidRPr="00951B34">
        <w:rPr>
          <w:color w:val="3C3C3C"/>
          <w:sz w:val="19"/>
          <w:szCs w:val="19"/>
        </w:rPr>
        <w:b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Pr="00951B34">
        <w:rPr>
          <w:color w:val="3C3C3C"/>
          <w:sz w:val="19"/>
          <w:szCs w:val="19"/>
        </w:rPr>
        <w:br/>
        <w:t>3. Внеплановая проверка проводится в форме документарной проверки и (или) выездной проверки.</w:t>
      </w:r>
      <w:r w:rsidRPr="00951B34">
        <w:rPr>
          <w:color w:val="3C3C3C"/>
          <w:sz w:val="19"/>
          <w:szCs w:val="19"/>
        </w:rPr>
        <w:br/>
        <w:t xml:space="preserve">4. Внеплановая выездная проверка юридических лиц, индивидуальных предпринимателей проводится по основаниям, указанным в подпунктах "а" и "б" пункта 2 части 2 настоящего раздела, администрацией </w:t>
      </w:r>
      <w:r>
        <w:rPr>
          <w:color w:val="3C3C3C"/>
          <w:sz w:val="19"/>
          <w:szCs w:val="19"/>
        </w:rPr>
        <w:t>Луньгинско-Майданского</w:t>
      </w:r>
      <w:r w:rsidRPr="00951B34">
        <w:rPr>
          <w:color w:val="3C3C3C"/>
          <w:sz w:val="19"/>
          <w:szCs w:val="19"/>
        </w:rPr>
        <w:t xml:space="preserve"> сельского поселения после согласования с органом прокуратуры по месту осуществления </w:t>
      </w:r>
      <w:r w:rsidRPr="00951B34">
        <w:rPr>
          <w:color w:val="3C3C3C"/>
          <w:sz w:val="19"/>
          <w:szCs w:val="19"/>
        </w:rPr>
        <w:lastRenderedPageBreak/>
        <w:t>деятельности таких юридических лиц, индивидуальных предпринимателей.</w:t>
      </w:r>
      <w:r w:rsidRPr="00951B34">
        <w:rPr>
          <w:color w:val="3C3C3C"/>
          <w:sz w:val="19"/>
          <w:szCs w:val="19"/>
        </w:rPr>
        <w:br/>
        <w:t xml:space="preserve">5. Администрация </w:t>
      </w:r>
      <w:r>
        <w:rPr>
          <w:color w:val="3C3C3C"/>
          <w:sz w:val="19"/>
          <w:szCs w:val="19"/>
        </w:rPr>
        <w:t>Луньгинско-Майданского</w:t>
      </w:r>
      <w:r w:rsidRPr="00951B34">
        <w:rPr>
          <w:color w:val="3C3C3C"/>
          <w:sz w:val="19"/>
          <w:szCs w:val="19"/>
        </w:rPr>
        <w:t xml:space="preserve"> сельского поселения подготавливает заявление о согласовании с органом прокуратуры проведения внеплановой выездной проверки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xml:space="preserve">6. В день подписания распоряжения главы администрации </w:t>
      </w:r>
      <w:r>
        <w:rPr>
          <w:color w:val="3C3C3C"/>
          <w:sz w:val="19"/>
          <w:szCs w:val="19"/>
        </w:rPr>
        <w:t>Луньгинско-Майданского</w:t>
      </w:r>
      <w:r w:rsidRPr="00951B34">
        <w:rPr>
          <w:color w:val="3C3C3C"/>
          <w:sz w:val="19"/>
          <w:szCs w:val="19"/>
        </w:rPr>
        <w:t xml:space="preserve">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w:t>
      </w:r>
      <w:r>
        <w:rPr>
          <w:color w:val="3C3C3C"/>
          <w:sz w:val="19"/>
          <w:szCs w:val="19"/>
        </w:rPr>
        <w:t>Луньгинско-Майданского</w:t>
      </w:r>
      <w:r w:rsidRPr="00951B34">
        <w:rPr>
          <w:color w:val="3C3C3C"/>
          <w:sz w:val="19"/>
          <w:szCs w:val="19"/>
        </w:rPr>
        <w:t xml:space="preserve"> сельского поселения представляет в орган прокуратуры заявление о согласовании проведения внеплановой выездной проверки. К этому заявлению прилагаются копия распоряжения главы </w:t>
      </w:r>
      <w:r>
        <w:rPr>
          <w:color w:val="3C3C3C"/>
          <w:sz w:val="19"/>
          <w:szCs w:val="19"/>
        </w:rPr>
        <w:t>Луньгинско-Майданского</w:t>
      </w:r>
      <w:r w:rsidRPr="00951B34">
        <w:rPr>
          <w:color w:val="3C3C3C"/>
          <w:sz w:val="19"/>
          <w:szCs w:val="19"/>
        </w:rPr>
        <w:t xml:space="preserve"> сельского поселения о проведении внеплановой выездной проверки и документы, которые содержат сведения, послужившие основанием ее проведения.</w:t>
      </w:r>
      <w:r w:rsidRPr="00951B34">
        <w:rPr>
          <w:color w:val="3C3C3C"/>
          <w:sz w:val="19"/>
          <w:szCs w:val="19"/>
        </w:rPr>
        <w:br/>
        <w:t xml:space="preserve">7.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w:t>
      </w:r>
      <w:r>
        <w:rPr>
          <w:color w:val="3C3C3C"/>
          <w:sz w:val="19"/>
          <w:szCs w:val="19"/>
        </w:rPr>
        <w:t>Луньгинско-Майданского</w:t>
      </w:r>
      <w:r w:rsidRPr="00951B34">
        <w:rPr>
          <w:color w:val="3C3C3C"/>
          <w:sz w:val="19"/>
          <w:szCs w:val="19"/>
        </w:rPr>
        <w:t xml:space="preserve"> сельского поселения приступает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заявления о согласовании проведения внеплановой выездной проверки в органы прокуратуры в течение двадцати четырех часов. </w:t>
      </w:r>
      <w:r w:rsidRPr="00951B34">
        <w:rPr>
          <w:color w:val="3C3C3C"/>
          <w:sz w:val="19"/>
          <w:szCs w:val="19"/>
        </w:rPr>
        <w:br/>
        <w:t xml:space="preserve">8.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настоящего раздела, юридическое лицо, индивидуальный предприниматель уведомляются администрацией </w:t>
      </w:r>
      <w:r>
        <w:rPr>
          <w:color w:val="3C3C3C"/>
          <w:sz w:val="19"/>
          <w:szCs w:val="19"/>
        </w:rPr>
        <w:t>Луньгинско-Майданского</w:t>
      </w:r>
      <w:r w:rsidRPr="00951B34">
        <w:rPr>
          <w:color w:val="3C3C3C"/>
          <w:sz w:val="19"/>
          <w:szCs w:val="19"/>
        </w:rPr>
        <w:t xml:space="preserve"> сельского поселения не менее чем за двадцать четыре часа до начала ее проведения любым доступным способом.</w:t>
      </w:r>
      <w:r w:rsidRPr="00951B34">
        <w:rPr>
          <w:color w:val="3C3C3C"/>
          <w:sz w:val="19"/>
          <w:szCs w:val="19"/>
        </w:rPr>
        <w:br/>
        <w:t>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5. Проведение документарной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 xml:space="preserve">1. Юридическим фактом, являющимся основанием для начала проведения документарной проверки (плановой и внеплановой), является получение специалистом администрации </w:t>
      </w:r>
      <w:r>
        <w:rPr>
          <w:color w:val="3C3C3C"/>
          <w:sz w:val="19"/>
          <w:szCs w:val="19"/>
        </w:rPr>
        <w:t>Луньгинско-Майданского</w:t>
      </w:r>
      <w:r w:rsidRPr="00951B34">
        <w:rPr>
          <w:color w:val="3C3C3C"/>
          <w:sz w:val="19"/>
          <w:szCs w:val="19"/>
        </w:rPr>
        <w:t xml:space="preserve"> сельского поселения, ответственным за проведение проверки, распоряжения о проведении документарной проверки.</w:t>
      </w:r>
      <w:r w:rsidRPr="00951B34">
        <w:rPr>
          <w:color w:val="3C3C3C"/>
          <w:sz w:val="19"/>
          <w:szCs w:val="19"/>
        </w:rPr>
        <w:br/>
        <w:t xml:space="preserve">2. Проведение документарной проверки проводится по месту нахождения администрации </w:t>
      </w:r>
      <w:r>
        <w:rPr>
          <w:color w:val="3C3C3C"/>
          <w:sz w:val="19"/>
          <w:szCs w:val="19"/>
        </w:rPr>
        <w:t>Луньгинско-Майданского</w:t>
      </w:r>
      <w:r w:rsidRPr="00951B34">
        <w:rPr>
          <w:color w:val="3C3C3C"/>
          <w:sz w:val="19"/>
          <w:szCs w:val="19"/>
        </w:rPr>
        <w:t xml:space="preserve"> сельского поселения:Республика Мордовия, Ардатовский район, </w:t>
      </w:r>
      <w:r>
        <w:rPr>
          <w:color w:val="3C3C3C"/>
          <w:sz w:val="19"/>
          <w:szCs w:val="19"/>
        </w:rPr>
        <w:t>с.Луньгинский Майдан</w:t>
      </w:r>
      <w:r w:rsidRPr="00951B34">
        <w:rPr>
          <w:color w:val="3C3C3C"/>
          <w:sz w:val="19"/>
          <w:szCs w:val="19"/>
        </w:rPr>
        <w:t>,ул.Ленина</w:t>
      </w:r>
      <w:r>
        <w:rPr>
          <w:color w:val="3C3C3C"/>
          <w:sz w:val="19"/>
          <w:szCs w:val="19"/>
        </w:rPr>
        <w:t xml:space="preserve"> , д.2</w:t>
      </w:r>
      <w:r w:rsidRPr="00951B34">
        <w:rPr>
          <w:color w:val="3C3C3C"/>
          <w:sz w:val="19"/>
          <w:szCs w:val="19"/>
        </w:rPr>
        <w:t>.</w:t>
      </w:r>
      <w:r w:rsidRPr="00951B34">
        <w:rPr>
          <w:color w:val="3C3C3C"/>
          <w:sz w:val="19"/>
          <w:szCs w:val="19"/>
        </w:rPr>
        <w:br/>
        <w:t xml:space="preserve">3. В процессе проведения документарной проверки должностными лицами администрации </w:t>
      </w:r>
      <w:r>
        <w:rPr>
          <w:color w:val="3C3C3C"/>
          <w:sz w:val="19"/>
          <w:szCs w:val="19"/>
        </w:rPr>
        <w:t>Луньгинско-Майданского</w:t>
      </w:r>
      <w:r w:rsidRPr="00951B34">
        <w:rPr>
          <w:color w:val="3C3C3C"/>
          <w:sz w:val="19"/>
          <w:szCs w:val="19"/>
        </w:rPr>
        <w:t xml:space="preserve"> сельского поселения рассматриваются материалы предыдущих проверок и документы, истребованные в ходе проведения проверки, в соответствии с перечнем, установленным частью 6 раздела 1 настоящего Регламента.</w:t>
      </w:r>
      <w:r w:rsidRPr="00951B34">
        <w:rPr>
          <w:color w:val="3C3C3C"/>
          <w:sz w:val="19"/>
          <w:szCs w:val="19"/>
        </w:rPr>
        <w:br/>
        <w:t xml:space="preserve">4. Если сведения, содержащиеся в документах, не позволяют оценить соблюдение юридическим лицом, индивидуальным предпринимателем требований, установленных муниципальными правовыми актами, администрация </w:t>
      </w:r>
      <w:r>
        <w:rPr>
          <w:color w:val="3C3C3C"/>
          <w:sz w:val="19"/>
          <w:szCs w:val="19"/>
        </w:rPr>
        <w:t>Луньгинско-Майданского</w:t>
      </w:r>
      <w:r w:rsidRPr="00951B34">
        <w:rPr>
          <w:color w:val="3C3C3C"/>
          <w:sz w:val="19"/>
          <w:szCs w:val="19"/>
        </w:rPr>
        <w:t xml:space="preserve"> сельского поселения направляет в адрес юридического лица, индивидуального предпринимателя мотивированный запрос с требованием представить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r w:rsidRPr="00951B34">
        <w:rPr>
          <w:color w:val="3C3C3C"/>
          <w:sz w:val="19"/>
          <w:szCs w:val="19"/>
        </w:rPr>
        <w:br/>
        <w:t xml:space="preserve">5. В течение десяти рабочих дней со дня получения мотивированного запроса юридическое лицо, индивидуальный предприниматель представляют в администрацию </w:t>
      </w:r>
      <w:r>
        <w:rPr>
          <w:color w:val="3C3C3C"/>
          <w:sz w:val="19"/>
          <w:szCs w:val="19"/>
        </w:rPr>
        <w:t>Луньгинско-Майданского</w:t>
      </w:r>
      <w:r w:rsidRPr="00951B34">
        <w:rPr>
          <w:color w:val="3C3C3C"/>
          <w:sz w:val="19"/>
          <w:szCs w:val="19"/>
        </w:rPr>
        <w:t xml:space="preserve"> сельского поселения (далее по тексту – администрация) указанные в запросе документы.</w:t>
      </w:r>
      <w:r w:rsidRPr="00951B34">
        <w:rPr>
          <w:color w:val="3C3C3C"/>
          <w:sz w:val="19"/>
          <w:szCs w:val="19"/>
        </w:rPr>
        <w:br/>
        <w:t>6. Должностные лица администрации рассматривают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установят признаки нарушения требований, установленных муниципальными правовыми актами, должностные лица администрации проводят выездную проверку на основании отдельного распоряжения о проведении выездной проверки.</w:t>
      </w:r>
      <w:r w:rsidRPr="00951B34">
        <w:rPr>
          <w:color w:val="3C3C3C"/>
          <w:sz w:val="19"/>
          <w:szCs w:val="19"/>
        </w:rPr>
        <w:br/>
        <w:t>7. Решение о назначении выездной проверки также принимается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951B34">
        <w:rPr>
          <w:color w:val="3C3C3C"/>
          <w:sz w:val="19"/>
          <w:szCs w:val="19"/>
        </w:rPr>
        <w:br/>
        <w:t>8. Если в ходе документарной проверки должностными лицами администрации получена исчерпывающая информация по предмету проверки, то по результатам проверки составляется Акт проверки.</w:t>
      </w:r>
      <w:r w:rsidRPr="00951B34">
        <w:rPr>
          <w:color w:val="3C3C3C"/>
          <w:sz w:val="19"/>
          <w:szCs w:val="19"/>
        </w:rPr>
        <w:br/>
        <w:t>9. Максимальный срок выполнения административной процедуры составляет 30 рабочих дней.</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6. Проведение выездной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lastRenderedPageBreak/>
        <w:t>1. Предметом выездной проверки являются содержащиеся в документах юридического лица, индивидуального предпринимателя сведения, состояние используемых при осуществлении деятельности территорий, зданий, сооружений,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(или) требований, установленных муниципальными правовыми актами.</w:t>
      </w:r>
      <w:r w:rsidRPr="00951B34">
        <w:rPr>
          <w:color w:val="3C3C3C"/>
          <w:sz w:val="19"/>
          <w:szCs w:val="19"/>
        </w:rPr>
        <w:br/>
        <w:t>2. Юридическим фактом, являющимся основанием для начала проведения выездной проверки (плановой и внеплановой), является получение специалистом, ответственным за проведение проверки, распоряжения о проведении выездной проверки.</w:t>
      </w:r>
      <w:r w:rsidRPr="00951B34">
        <w:rPr>
          <w:color w:val="3C3C3C"/>
          <w:sz w:val="19"/>
          <w:szCs w:val="19"/>
        </w:rPr>
        <w:br/>
        <w:t>3. Выездная проверка (плановая и (или)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r w:rsidRPr="00951B34">
        <w:rPr>
          <w:color w:val="3C3C3C"/>
          <w:sz w:val="19"/>
          <w:szCs w:val="19"/>
        </w:rPr>
        <w:br/>
        <w:t>4. Выездная проверка проводится в случае, если при документарной проверке не представляется возможным:</w:t>
      </w:r>
      <w:r w:rsidRPr="00951B34">
        <w:rPr>
          <w:color w:val="3C3C3C"/>
          <w:sz w:val="19"/>
          <w:szCs w:val="19"/>
        </w:rPr>
        <w:br/>
        <w:t>1) удостовериться в полноте и достоверности сведений, имеющихся в распоряжении администрации, документах юридического лица, индивидуального предпринимателя;</w:t>
      </w:r>
      <w:r w:rsidRPr="00951B34">
        <w:rPr>
          <w:color w:val="3C3C3C"/>
          <w:sz w:val="19"/>
          <w:szCs w:val="19"/>
        </w:rPr>
        <w:br/>
        <w:t>2) оценить соответствие деятельности юридического лица, индивидуального предпринимателя обязательным требованиям и (или) требованиям, установленным муниципальными правовыми актами, без проведения соответствующего мероприятия по контролю.</w:t>
      </w:r>
      <w:r w:rsidRPr="00951B34">
        <w:rPr>
          <w:color w:val="3C3C3C"/>
          <w:sz w:val="19"/>
          <w:szCs w:val="19"/>
        </w:rPr>
        <w:br/>
        <w:t>5. Результатом исполнения административной процедуры является Акт проверки.</w:t>
      </w:r>
      <w:r w:rsidRPr="00951B34">
        <w:rPr>
          <w:color w:val="3C3C3C"/>
          <w:sz w:val="19"/>
          <w:szCs w:val="19"/>
        </w:rPr>
        <w:br/>
        <w:t>6. Максимальный срок выполнения административной процедуры составляет 30 рабочих дней.</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7. Оформление результатов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1. По результатам проведенной проверки юридического лица и индивидуального предпринимателя должностные лица администрации составляют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2.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документы или их копии, связанные с результатами проверки.</w:t>
      </w:r>
      <w:r w:rsidRPr="00951B34">
        <w:rPr>
          <w:color w:val="3C3C3C"/>
          <w:sz w:val="19"/>
          <w:szCs w:val="19"/>
        </w:rPr>
        <w:br/>
        <w:t>3.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уполномоченным должностному лицу или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r w:rsidRPr="00951B34">
        <w:rPr>
          <w:color w:val="3C3C3C"/>
          <w:sz w:val="19"/>
          <w:szCs w:val="19"/>
        </w:rPr>
        <w:b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4. В случае отсутствия руководителя, уполномоченных должностного лица или представителя юридического лица, индивидуального предпринимателя, его уполномоченного представителя,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r w:rsidRPr="00951B34">
        <w:rPr>
          <w:color w:val="3C3C3C"/>
          <w:sz w:val="19"/>
          <w:szCs w:val="19"/>
        </w:rPr>
        <w:br/>
        <w:t>5. В случае если для проведения внеплановой выездной проверки требуется согласование ее про</w:t>
      </w:r>
      <w:r>
        <w:rPr>
          <w:color w:val="3C3C3C"/>
          <w:sz w:val="19"/>
          <w:szCs w:val="19"/>
        </w:rPr>
        <w:t xml:space="preserve">ведения с прокуратурой </w:t>
      </w:r>
      <w:r w:rsidRPr="00951B34">
        <w:rPr>
          <w:color w:val="3C3C3C"/>
          <w:sz w:val="19"/>
          <w:szCs w:val="19"/>
        </w:rPr>
        <w:t>, копию Акта проверки администрация направляет в районную прокуратуру в течение пяти рабочих дней со дня составления Акта проверки.</w:t>
      </w:r>
      <w:r w:rsidRPr="00951B34">
        <w:rPr>
          <w:color w:val="3C3C3C"/>
          <w:sz w:val="19"/>
          <w:szCs w:val="19"/>
        </w:rPr>
        <w:br/>
        <w:t>6. В случае выявления при проведении проверки нарушений юридическим и физическим лицами, индивидуальным предпринимателем, в отношении которых проводилась проверка, требований, установленных муниципальными правовыми актами, должностные лица администрации, проводившие проверку, выдают предписание (Приложение 1) об устранении выявленных нарушений с установлением обоснованных сроков их устранения.</w:t>
      </w:r>
      <w:r w:rsidRPr="00951B34">
        <w:rPr>
          <w:color w:val="3C3C3C"/>
          <w:sz w:val="19"/>
          <w:szCs w:val="19"/>
        </w:rPr>
        <w:br/>
        <w:t>6.1. Предписание об устранении выявленных нарушений содержит перечень выявленных нарушений и сроки их устранения с указанием нормативных правовых актов, требования которых нарушены.</w:t>
      </w:r>
      <w:r w:rsidRPr="00951B34">
        <w:rPr>
          <w:color w:val="3C3C3C"/>
          <w:sz w:val="19"/>
          <w:szCs w:val="19"/>
        </w:rPr>
        <w:br/>
        <w:t>6.2. Предписание подписывается должностным лицом, проводившим проверку.</w:t>
      </w:r>
      <w:r w:rsidRPr="00951B34">
        <w:rPr>
          <w:color w:val="3C3C3C"/>
          <w:sz w:val="19"/>
          <w:szCs w:val="19"/>
        </w:rPr>
        <w:br/>
        <w:t>6.3. Предписание вручается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r w:rsidRPr="00951B34">
        <w:rPr>
          <w:color w:val="3C3C3C"/>
          <w:sz w:val="19"/>
          <w:szCs w:val="19"/>
        </w:rPr>
        <w:br/>
        <w:t xml:space="preserve">7. В случае если в ходе проверки юридических лиц и индивидуальных предпринимателей стало известно, что </w:t>
      </w:r>
      <w:r w:rsidRPr="00951B34">
        <w:rPr>
          <w:color w:val="3C3C3C"/>
          <w:sz w:val="19"/>
          <w:szCs w:val="19"/>
        </w:rPr>
        <w:lastRenderedPageBreak/>
        <w:t>хозяйственная деятельность, являющаяся объектом проверки, связана с нарушениями требований законодательства, вопросы выявления, предотвращения и пресечения которых не относятся к компетенции администрации, должностные лица администрации направляют в соответствующие уполномоченные органы информацию (сведения) о таких нарушениях.</w:t>
      </w:r>
      <w:r w:rsidRPr="00951B34">
        <w:rPr>
          <w:color w:val="3C3C3C"/>
          <w:sz w:val="19"/>
          <w:szCs w:val="19"/>
        </w:rPr>
        <w:br/>
        <w:t>8. Максимальный срок исполнения указанной административной процедуры (Акта проверки) - 6 рабочих дней.</w:t>
      </w:r>
    </w:p>
    <w:p w:rsidR="00A7586D" w:rsidRPr="00951B34" w:rsidRDefault="00A7586D" w:rsidP="00A7586D">
      <w:pPr>
        <w:pStyle w:val="a6"/>
        <w:spacing w:before="0" w:beforeAutospacing="0" w:after="160" w:afterAutospacing="0"/>
        <w:rPr>
          <w:b/>
          <w:color w:val="3C3C3C"/>
          <w:sz w:val="19"/>
          <w:szCs w:val="19"/>
        </w:rPr>
      </w:pPr>
      <w:r w:rsidRPr="00951B34">
        <w:rPr>
          <w:b/>
          <w:color w:val="3C3C3C"/>
          <w:sz w:val="19"/>
          <w:szCs w:val="19"/>
        </w:rPr>
        <w:t>8. Принятие мер в отношении фактов нарушений,</w:t>
      </w:r>
      <w:r w:rsidRPr="00951B34">
        <w:rPr>
          <w:b/>
          <w:color w:val="3C3C3C"/>
          <w:sz w:val="19"/>
          <w:szCs w:val="19"/>
        </w:rPr>
        <w:br/>
        <w:t>выявленных при проведении проверки</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 xml:space="preserve">1. В случае выявления нарушений требований, установленных муниципальными правовыми актами в сфере обеспечения чистоты и порядка, уполномоченные должностные лица, проводившие проверку, направляют материалы проверки для составления протокола об административном правонарушении в порядке, установленном главой 28 Кодекса Российской Федерации об административных правонарушениях от 30 декабря 2001 г. N 195-ФЗ в администрацию </w:t>
      </w:r>
      <w:r>
        <w:rPr>
          <w:color w:val="3C3C3C"/>
          <w:sz w:val="19"/>
          <w:szCs w:val="19"/>
        </w:rPr>
        <w:t>Луньгинско-Майданского</w:t>
      </w:r>
      <w:r w:rsidRPr="00951B34">
        <w:rPr>
          <w:color w:val="3C3C3C"/>
          <w:sz w:val="19"/>
          <w:szCs w:val="19"/>
        </w:rPr>
        <w:t xml:space="preserve"> сельского поселения должностным лицам, уполномоченным на составление протоколов об административных правонарушениях.</w:t>
      </w:r>
      <w:r w:rsidRPr="00951B34">
        <w:rPr>
          <w:color w:val="3C3C3C"/>
          <w:sz w:val="19"/>
          <w:szCs w:val="19"/>
        </w:rPr>
        <w:br/>
      </w:r>
      <w:r w:rsidRPr="00951B34">
        <w:rPr>
          <w:color w:val="3C3C3C"/>
          <w:sz w:val="19"/>
          <w:szCs w:val="19"/>
        </w:rPr>
        <w:br/>
        <w:t>2. Протоколы об административном правонарушении направляются для рассмотрения по подведомственности.</w:t>
      </w:r>
      <w:r w:rsidRPr="00951B34">
        <w:rPr>
          <w:color w:val="3C3C3C"/>
          <w:sz w:val="19"/>
          <w:szCs w:val="19"/>
        </w:rPr>
        <w:br/>
        <w:t>3. В случае если при проведении проверки установлено, что деятельность юридического лица, индивидуального предпринимателя, эксплуатация ими зданий, строений, сооружений, помещений, оборудования, подобных объектов,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незамедлительно оповещает соответствующие государственные и муниципальные органы о выявленных в ходе проверки фактах, доводит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A7586D" w:rsidRPr="007B443C" w:rsidRDefault="00A7586D" w:rsidP="00A7586D">
      <w:pPr>
        <w:pStyle w:val="a6"/>
        <w:spacing w:before="0" w:beforeAutospacing="0" w:after="160" w:afterAutospacing="0"/>
        <w:rPr>
          <w:b/>
          <w:color w:val="3C3C3C"/>
          <w:sz w:val="19"/>
          <w:szCs w:val="19"/>
        </w:rPr>
      </w:pPr>
      <w:r w:rsidRPr="00951B34">
        <w:rPr>
          <w:color w:val="3C3C3C"/>
          <w:sz w:val="19"/>
          <w:szCs w:val="19"/>
        </w:rPr>
        <w:br/>
      </w:r>
      <w:r>
        <w:rPr>
          <w:b/>
          <w:color w:val="3C3C3C"/>
          <w:sz w:val="19"/>
          <w:szCs w:val="19"/>
        </w:rPr>
        <w:t>I</w:t>
      </w:r>
      <w:r>
        <w:rPr>
          <w:b/>
          <w:color w:val="3C3C3C"/>
          <w:sz w:val="19"/>
          <w:szCs w:val="19"/>
          <w:lang w:val="en-US"/>
        </w:rPr>
        <w:t>V</w:t>
      </w:r>
      <w:r w:rsidRPr="007B443C">
        <w:rPr>
          <w:b/>
          <w:color w:val="3C3C3C"/>
          <w:sz w:val="19"/>
          <w:szCs w:val="19"/>
        </w:rPr>
        <w:t>. Досудебный (внесудебный) порядок обжалования решений и действий (бездействия) органа муниципального контроля, а также его должностных лиц</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1. Информация для заявителя о его праве на досудебное (внесудебное) обжалование действий (бездействия) и решений, принятых (осуществляемых) в ходе исполнения муниципального контроля.</w:t>
      </w:r>
      <w:r w:rsidRPr="00951B34">
        <w:rPr>
          <w:color w:val="3C3C3C"/>
          <w:sz w:val="19"/>
          <w:szCs w:val="19"/>
        </w:rPr>
        <w:br/>
        <w:t>Заявитель вправе обжаловать в досудебном (внесудебном) порядке действия (бездействие) и решения, принятые (осуществляемые) в ходе исполнения муниципального контроля.</w:t>
      </w:r>
      <w:r w:rsidRPr="00951B34">
        <w:rPr>
          <w:color w:val="3C3C3C"/>
          <w:sz w:val="19"/>
          <w:szCs w:val="19"/>
        </w:rPr>
        <w:br/>
        <w:t>2. Предметом досудебного (внесудебного) обжалования могут являться действия (бездействие) и решения, принятые (осуществляемые) должностным лицом администрации поселения в ходе исполнения муниципального контроля на основании административного регламента, в том числе в следующих случаях:</w:t>
      </w:r>
      <w:r w:rsidRPr="00951B34">
        <w:rPr>
          <w:color w:val="3C3C3C"/>
          <w:sz w:val="19"/>
          <w:szCs w:val="19"/>
        </w:rPr>
        <w:br/>
        <w:t>- нарушение срока регистрации заявления (обращения, запроса) заявителя;</w:t>
      </w:r>
      <w:r w:rsidRPr="00951B34">
        <w:rPr>
          <w:color w:val="3C3C3C"/>
          <w:sz w:val="19"/>
          <w:szCs w:val="19"/>
        </w:rPr>
        <w:br/>
        <w:t>- нарушение срока исполнения муниципального контроля;</w:t>
      </w:r>
      <w:r w:rsidRPr="00951B34">
        <w:rPr>
          <w:color w:val="3C3C3C"/>
          <w:sz w:val="19"/>
          <w:szCs w:val="19"/>
        </w:rPr>
        <w:br/>
        <w:t>- требование у заявителя документов, не предусмотренных нормативными правовыми актами Российской Федерации, в ходе исполнения муниципального контроля;</w:t>
      </w:r>
      <w:r w:rsidRPr="00951B34">
        <w:rPr>
          <w:color w:val="3C3C3C"/>
          <w:sz w:val="19"/>
          <w:szCs w:val="19"/>
        </w:rPr>
        <w:br/>
        <w:t>- отказ в приеме документов у заявителя, предоставление которых предусмотрено нормативными правовыми актами Российской Федерации, для исполнения муниципального контроля;</w:t>
      </w:r>
      <w:r w:rsidRPr="00951B34">
        <w:rPr>
          <w:color w:val="3C3C3C"/>
          <w:sz w:val="19"/>
          <w:szCs w:val="19"/>
        </w:rPr>
        <w:br/>
        <w:t>- затребование с заявителя при исполнении муниципального контроля платы, не предусмотренной нормативными правовыми актами Российской Федерации;</w:t>
      </w:r>
      <w:r w:rsidRPr="00951B34">
        <w:rPr>
          <w:color w:val="3C3C3C"/>
          <w:sz w:val="19"/>
          <w:szCs w:val="19"/>
        </w:rPr>
        <w:br/>
        <w:t>отказ администрации поселения, должностных лиц, в исправлении допущенных опечаток и ошибок в выданных в результате исполнения муниципального кон тролля документах либо нарушение установленного срока таких исправлений.</w:t>
      </w:r>
      <w:r w:rsidRPr="00951B34">
        <w:rPr>
          <w:color w:val="3C3C3C"/>
          <w:sz w:val="19"/>
          <w:szCs w:val="19"/>
        </w:rPr>
        <w:br/>
        <w:t>3. Основанием для начала процедуры досудебного (внесудебного) обжалования является поступление в письменной форме на бумажном носителе, в электронной форме жалобы на действия (бездействие) и решения, принятые (осуществляемые) в ходе исполнения муниципального контроля.</w:t>
      </w:r>
      <w:r w:rsidRPr="00951B34">
        <w:rPr>
          <w:color w:val="3C3C3C"/>
          <w:sz w:val="19"/>
          <w:szCs w:val="19"/>
        </w:rPr>
        <w:br/>
        <w:t>Жалоба может быть направлена по почте, с использованием информационно-телекоммуникационной сети «Интернет», официального сайта, а также может быть принята при личном приеме заявителя.</w:t>
      </w:r>
      <w:r w:rsidRPr="00951B34">
        <w:rPr>
          <w:color w:val="3C3C3C"/>
          <w:sz w:val="19"/>
          <w:szCs w:val="19"/>
        </w:rPr>
        <w:br/>
        <w:t>Возражения юридического лица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A7586D" w:rsidRPr="00951B34" w:rsidRDefault="00A7586D" w:rsidP="00A7586D">
      <w:pPr>
        <w:pStyle w:val="a6"/>
        <w:spacing w:before="0" w:beforeAutospacing="0" w:after="160" w:afterAutospacing="0"/>
        <w:rPr>
          <w:color w:val="3C3C3C"/>
          <w:sz w:val="19"/>
          <w:szCs w:val="19"/>
        </w:rPr>
      </w:pPr>
      <w:r w:rsidRPr="00951B34">
        <w:rPr>
          <w:color w:val="3C3C3C"/>
          <w:sz w:val="19"/>
          <w:szCs w:val="19"/>
        </w:rPr>
        <w:t>4. Жалоба должна содержать:</w:t>
      </w:r>
      <w:r w:rsidRPr="00951B34">
        <w:rPr>
          <w:color w:val="3C3C3C"/>
          <w:sz w:val="19"/>
          <w:szCs w:val="19"/>
        </w:rPr>
        <w:br/>
        <w:t>- наименование органа, исполняющего муниципальный контроль, специалиста администрации поселения, решения и действия (бездействие) которого обжалуются;</w:t>
      </w:r>
      <w:r w:rsidRPr="00951B34">
        <w:rPr>
          <w:color w:val="3C3C3C"/>
          <w:sz w:val="19"/>
          <w:szCs w:val="19"/>
        </w:rPr>
        <w:br/>
        <w:t>-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951B34">
        <w:rPr>
          <w:color w:val="3C3C3C"/>
          <w:sz w:val="19"/>
          <w:szCs w:val="19"/>
        </w:rPr>
        <w:br/>
        <w:t>- сведения об обжалуемых решениях и действиях (бездействии) администрации поселения, должностных лиц администрации поселения; </w:t>
      </w:r>
      <w:r w:rsidRPr="00951B34">
        <w:rPr>
          <w:color w:val="3C3C3C"/>
          <w:sz w:val="19"/>
          <w:szCs w:val="19"/>
        </w:rPr>
        <w:br/>
        <w:t>- доводы, на основании которых заявитель не согласен с решением и действием (бездействием) администрации поселения, должностных лиц администрации поселения. </w:t>
      </w:r>
      <w:r w:rsidRPr="00951B34">
        <w:rPr>
          <w:color w:val="3C3C3C"/>
          <w:sz w:val="19"/>
          <w:szCs w:val="19"/>
        </w:rPr>
        <w:br/>
      </w:r>
      <w:r w:rsidRPr="00951B34">
        <w:rPr>
          <w:color w:val="3C3C3C"/>
          <w:sz w:val="19"/>
          <w:szCs w:val="19"/>
        </w:rPr>
        <w:lastRenderedPageBreak/>
        <w:t>Заинтересованным лицом могут быть представлены документы (при наличии), подтверждающие доводы заявителя, либо их копии. Отсутствие указанных документов не является основанием для отказа в рассмотрении или удовлетворении жалобы.</w:t>
      </w:r>
      <w:r w:rsidRPr="00951B34">
        <w:rPr>
          <w:color w:val="3C3C3C"/>
          <w:sz w:val="19"/>
          <w:szCs w:val="19"/>
        </w:rPr>
        <w:br/>
        <w:t>5. Основания для приостановления рассмотрения жалобы, указанной в настоящем разделе, и случаи, в которых ответ на жалобу не даётся, отсутствуют.</w:t>
      </w:r>
      <w:r w:rsidRPr="00951B34">
        <w:rPr>
          <w:color w:val="3C3C3C"/>
          <w:sz w:val="19"/>
          <w:szCs w:val="19"/>
        </w:rPr>
        <w:br/>
        <w:t>6. Заявитель имеет право на получение информации и документов, необходимых для обоснования и рассмотрения жалобы, если иное не предусмотрено законом.</w:t>
      </w:r>
      <w:r w:rsidRPr="00951B34">
        <w:rPr>
          <w:color w:val="3C3C3C"/>
          <w:sz w:val="19"/>
          <w:szCs w:val="19"/>
        </w:rPr>
        <w:br/>
        <w:t>7. Жалоба может быть направлена заявителем в случае обжалования действия (бездействия) и решения специалиста Администрации поселения – главе сельского поселения.</w:t>
      </w:r>
      <w:r w:rsidRPr="00951B34">
        <w:rPr>
          <w:color w:val="3C3C3C"/>
          <w:sz w:val="19"/>
          <w:szCs w:val="19"/>
        </w:rPr>
        <w:br/>
        <w:t>8. Жалоба подлежит рассмотрению должностным лицом администрации поселения, наделённым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иные сокращенные сроки не установлены законодательством Российской Федерации.</w:t>
      </w:r>
      <w:r w:rsidRPr="00951B34">
        <w:rPr>
          <w:color w:val="3C3C3C"/>
          <w:sz w:val="19"/>
          <w:szCs w:val="19"/>
        </w:rPr>
        <w:br/>
        <w:t>9. По результатам рассмотрения жалобы принимается решение:</w:t>
      </w:r>
      <w:r w:rsidRPr="00951B34">
        <w:rPr>
          <w:color w:val="3C3C3C"/>
          <w:sz w:val="19"/>
          <w:szCs w:val="19"/>
        </w:rPr>
        <w:br/>
        <w:t>- об удовлетворении жалобы, в том числе в форме отмены принятого решения, исправления допущенных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а также в иных формах;</w:t>
      </w:r>
      <w:r w:rsidRPr="00951B34">
        <w:rPr>
          <w:color w:val="3C3C3C"/>
          <w:sz w:val="19"/>
          <w:szCs w:val="19"/>
        </w:rPr>
        <w:br/>
        <w:t>- об отказе в удовлетворении жалобы.</w:t>
      </w:r>
      <w:r w:rsidRPr="00951B34">
        <w:rPr>
          <w:color w:val="3C3C3C"/>
          <w:sz w:val="19"/>
          <w:szCs w:val="19"/>
        </w:rPr>
        <w:br/>
        <w:t>- не позднее дня, следующего за днём принятия решения, указанного в пункте 5.8.1.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951B34">
        <w:rPr>
          <w:color w:val="3C3C3C"/>
          <w:sz w:val="19"/>
          <w:szCs w:val="19"/>
        </w:rPr>
        <w:b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наделённое полномочиями по рассмотрению жалоб, незамедлительно направляет имеющиеся материалы в прокуратуру района.</w:t>
      </w:r>
      <w:r w:rsidRPr="00951B34">
        <w:rPr>
          <w:color w:val="3C3C3C"/>
          <w:sz w:val="19"/>
          <w:szCs w:val="19"/>
        </w:rPr>
        <w:br/>
        <w:t>10. Принятое в соответствии с пунктом 9. административного регламента решение может быть обжаловано в судебном порядке.</w:t>
      </w:r>
      <w:r w:rsidRPr="00951B34">
        <w:rPr>
          <w:color w:val="3C3C3C"/>
          <w:sz w:val="19"/>
          <w:szCs w:val="19"/>
        </w:rPr>
        <w:br/>
        <w:t>11. Информация о порядке подачи и рассмотрения жалобы размещается на информационных стендах в местах исполнения муниципальной функции, на официальном сайте.</w:t>
      </w:r>
    </w:p>
    <w:p w:rsidR="00A7586D" w:rsidRPr="007B443C" w:rsidRDefault="00A7586D" w:rsidP="00A7586D">
      <w:pPr>
        <w:pStyle w:val="a6"/>
        <w:spacing w:before="0" w:beforeAutospacing="0" w:after="160" w:afterAutospacing="0"/>
        <w:rPr>
          <w:color w:val="3C3C3C"/>
          <w:sz w:val="18"/>
          <w:szCs w:val="18"/>
        </w:rPr>
      </w:pPr>
      <w:r w:rsidRPr="007B443C">
        <w:rPr>
          <w:color w:val="3C3C3C"/>
          <w:sz w:val="18"/>
          <w:szCs w:val="18"/>
        </w:rPr>
        <w:t> </w:t>
      </w:r>
    </w:p>
    <w:p w:rsidR="00A7586D" w:rsidRPr="007B443C" w:rsidRDefault="00A7586D" w:rsidP="00A7586D">
      <w:pPr>
        <w:autoSpaceDE w:val="0"/>
        <w:rPr>
          <w:sz w:val="18"/>
          <w:szCs w:val="18"/>
        </w:rPr>
      </w:pPr>
      <w:bookmarkStart w:id="1" w:name="applications"/>
      <w:bookmarkEnd w:id="1"/>
      <w:r w:rsidRPr="007B443C">
        <w:rPr>
          <w:sz w:val="18"/>
          <w:szCs w:val="18"/>
        </w:rPr>
        <w:t>Приложение N 1</w:t>
      </w:r>
    </w:p>
    <w:p w:rsidR="00A7586D" w:rsidRPr="007B443C" w:rsidRDefault="00A7586D" w:rsidP="00A7586D">
      <w:pPr>
        <w:autoSpaceDE w:val="0"/>
        <w:rPr>
          <w:sz w:val="18"/>
          <w:szCs w:val="18"/>
        </w:rPr>
      </w:pPr>
      <w:r w:rsidRPr="007B443C">
        <w:rPr>
          <w:sz w:val="18"/>
          <w:szCs w:val="18"/>
        </w:rPr>
        <w:t>к Административному регламенту</w:t>
      </w:r>
    </w:p>
    <w:p w:rsidR="00A7586D" w:rsidRPr="007B443C" w:rsidRDefault="00A7586D" w:rsidP="00A7586D">
      <w:pPr>
        <w:autoSpaceDE w:val="0"/>
        <w:rPr>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Предписание</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об устранении нарушений</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от ___ ____________ 20___ г. N 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 порядке осуществления ________________________________контроля в муниципальном образовании ………. мною,</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должность, структурное подразделение)</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проведена проверка соблюдения требований в сфере________________________________, установленных муниципальными правовыми актами …………., на территории: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(наименование и местонахождение юридического лица, индивидуального</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предпринимателя)</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 результате проверки установлено, что 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(описание нарушения: где, когда, наименование законодательных</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и нормативно-правовых актов с указанием статей, требования</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которых были нарушены)</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Руководствуясь Административным регламентом по осуществлению</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муниципального контроля в сфере _________________________________на территории </w:t>
      </w:r>
      <w:r>
        <w:rPr>
          <w:rFonts w:ascii="Times New Roman" w:hAnsi="Times New Roman" w:cs="Times New Roman"/>
          <w:sz w:val="18"/>
          <w:szCs w:val="18"/>
        </w:rPr>
        <w:t>Луньгинско-Майданского</w:t>
      </w:r>
      <w:r w:rsidRPr="007B443C">
        <w:rPr>
          <w:rFonts w:ascii="Times New Roman" w:hAnsi="Times New Roman" w:cs="Times New Roman"/>
          <w:sz w:val="18"/>
          <w:szCs w:val="18"/>
        </w:rPr>
        <w:t xml:space="preserve"> сельского поселения, утвержденным Постановлением администрации </w:t>
      </w:r>
      <w:r>
        <w:rPr>
          <w:rFonts w:ascii="Times New Roman" w:hAnsi="Times New Roman" w:cs="Times New Roman"/>
          <w:sz w:val="18"/>
          <w:szCs w:val="18"/>
        </w:rPr>
        <w:t>Луньгинско-Майданского</w:t>
      </w:r>
      <w:r w:rsidRPr="007B443C">
        <w:rPr>
          <w:rFonts w:ascii="Times New Roman" w:hAnsi="Times New Roman" w:cs="Times New Roman"/>
          <w:sz w:val="18"/>
          <w:szCs w:val="18"/>
        </w:rPr>
        <w:t xml:space="preserve">  сельского поселения 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на основании Акта проверки ________________________ рекомендуем:</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устранить вышеуказанное(ые) нарушение(я), а именно в срок до 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(содержание предписания и срок его выполнения)</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Информацию об исполнении настоящего предписания с приложением</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необходимых документов, подтверждающих устранение нарушений, или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ходатайство о продлении срока исполнения предписания с указанием причин 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принятых мер по устранению нарушения предоставить по адресу: ________</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Должностное лицо,</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lastRenderedPageBreak/>
        <w:t xml:space="preserve"> выдавшее предписание: _____________ 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(подпись)</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Должностное лицо,</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получившее предписание: _____________ ______________________</w:t>
      </w:r>
    </w:p>
    <w:p w:rsidR="00A7586D" w:rsidRPr="007B443C" w:rsidRDefault="00A7586D" w:rsidP="00AB49EE">
      <w:pPr>
        <w:pStyle w:val="ConsPlusNonformat"/>
        <w:widowControl/>
        <w:rPr>
          <w:sz w:val="18"/>
          <w:szCs w:val="18"/>
        </w:rPr>
      </w:pPr>
      <w:r w:rsidRPr="007B443C">
        <w:rPr>
          <w:rFonts w:ascii="Times New Roman" w:hAnsi="Times New Roman" w:cs="Times New Roman"/>
          <w:sz w:val="18"/>
          <w:szCs w:val="18"/>
        </w:rPr>
        <w:t xml:space="preserve"> (Ф.И.О.) (подпись)</w:t>
      </w:r>
    </w:p>
    <w:p w:rsidR="00A7586D" w:rsidRPr="007B443C" w:rsidRDefault="00A7586D" w:rsidP="00A7586D">
      <w:pPr>
        <w:autoSpaceDE w:val="0"/>
        <w:rPr>
          <w:sz w:val="18"/>
          <w:szCs w:val="18"/>
        </w:rPr>
      </w:pPr>
    </w:p>
    <w:p w:rsidR="00A7586D" w:rsidRPr="007B443C" w:rsidRDefault="00A7586D" w:rsidP="00A7586D">
      <w:pPr>
        <w:autoSpaceDE w:val="0"/>
        <w:rPr>
          <w:sz w:val="18"/>
          <w:szCs w:val="18"/>
        </w:rPr>
      </w:pPr>
    </w:p>
    <w:p w:rsidR="00A7586D" w:rsidRPr="007B443C" w:rsidRDefault="00A7586D" w:rsidP="00A7586D">
      <w:pPr>
        <w:autoSpaceDE w:val="0"/>
        <w:rPr>
          <w:sz w:val="18"/>
          <w:szCs w:val="18"/>
        </w:rPr>
      </w:pPr>
    </w:p>
    <w:p w:rsidR="00A7586D" w:rsidRPr="007B443C" w:rsidRDefault="00A7586D" w:rsidP="00A7586D">
      <w:pPr>
        <w:autoSpaceDE w:val="0"/>
        <w:rPr>
          <w:sz w:val="18"/>
          <w:szCs w:val="18"/>
        </w:rPr>
      </w:pPr>
      <w:r w:rsidRPr="007B443C">
        <w:rPr>
          <w:sz w:val="18"/>
          <w:szCs w:val="18"/>
        </w:rPr>
        <w:t>Приложение N 2</w:t>
      </w:r>
    </w:p>
    <w:p w:rsidR="00A7586D" w:rsidRPr="007B443C" w:rsidRDefault="00A7586D" w:rsidP="00A7586D">
      <w:pPr>
        <w:autoSpaceDE w:val="0"/>
        <w:rPr>
          <w:sz w:val="18"/>
          <w:szCs w:val="18"/>
        </w:rPr>
      </w:pPr>
      <w:r w:rsidRPr="007B443C">
        <w:rPr>
          <w:sz w:val="18"/>
          <w:szCs w:val="18"/>
        </w:rPr>
        <w:t>к Административному регламенту</w:t>
      </w:r>
    </w:p>
    <w:p w:rsidR="00A7586D" w:rsidRPr="007B443C" w:rsidRDefault="00A7586D" w:rsidP="00A7586D">
      <w:pPr>
        <w:autoSpaceDE w:val="0"/>
        <w:rPr>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АКТ</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осмотра (обследования) территории (объекта)</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 ____________ 20__ г. ____ ч. _____ мин. 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(место составления акта)</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Руководствуясь Административным регламентом по осуществлению</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муниципального контроля в сфере _______________________на территории </w:t>
      </w:r>
      <w:r>
        <w:rPr>
          <w:rFonts w:ascii="Times New Roman" w:hAnsi="Times New Roman" w:cs="Times New Roman"/>
          <w:sz w:val="18"/>
          <w:szCs w:val="18"/>
        </w:rPr>
        <w:t>Луньгинско-Майданского</w:t>
      </w:r>
      <w:r w:rsidRPr="007B443C">
        <w:rPr>
          <w:rFonts w:ascii="Times New Roman" w:hAnsi="Times New Roman" w:cs="Times New Roman"/>
          <w:sz w:val="18"/>
          <w:szCs w:val="18"/>
        </w:rPr>
        <w:t xml:space="preserve"> сельского поселения ____________, мною,</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(должность, фамилия и инициалы лица, составившего акт)</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в присутствии 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должность, подпись ответственного лица организации,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присутствующего при проверке)</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Свидетели: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1. 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2. 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Сведения о юридическом лице (индивидуальном предпринимателе):</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(наименование, местонахождение юридического лица (индивидуального</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предпринимателя))</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произведен осмотр</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Осмотром установлено:</w:t>
      </w:r>
    </w:p>
    <w:p w:rsidR="00A7586D" w:rsidRPr="007B443C" w:rsidRDefault="00A7586D" w:rsidP="00A7586D">
      <w:pPr>
        <w:autoSpaceDE w:val="0"/>
        <w:rPr>
          <w:sz w:val="18"/>
          <w:szCs w:val="18"/>
        </w:rPr>
      </w:pPr>
    </w:p>
    <w:tbl>
      <w:tblPr>
        <w:tblW w:w="10005" w:type="dxa"/>
        <w:tblInd w:w="70" w:type="dxa"/>
        <w:tblLayout w:type="fixed"/>
        <w:tblCellMar>
          <w:left w:w="70" w:type="dxa"/>
          <w:right w:w="70" w:type="dxa"/>
        </w:tblCellMar>
        <w:tblLook w:val="0000" w:firstRow="0" w:lastRow="0" w:firstColumn="0" w:lastColumn="0" w:noHBand="0" w:noVBand="0"/>
      </w:tblPr>
      <w:tblGrid>
        <w:gridCol w:w="10005"/>
      </w:tblGrid>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r w:rsidR="00A7586D" w:rsidRPr="007B443C" w:rsidTr="0034472E">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7586D" w:rsidRPr="007B443C" w:rsidRDefault="00A7586D" w:rsidP="0034472E">
            <w:pPr>
              <w:pStyle w:val="ConsPlusCell"/>
              <w:widowControl/>
              <w:snapToGrid w:val="0"/>
              <w:rPr>
                <w:rFonts w:ascii="Times New Roman" w:hAnsi="Times New Roman" w:cs="Times New Roman"/>
                <w:sz w:val="18"/>
                <w:szCs w:val="18"/>
              </w:rPr>
            </w:pPr>
          </w:p>
        </w:tc>
      </w:tr>
    </w:tbl>
    <w:p w:rsidR="00A7586D" w:rsidRPr="007B443C" w:rsidRDefault="00A7586D" w:rsidP="00A7586D">
      <w:pPr>
        <w:autoSpaceDE w:val="0"/>
        <w:rPr>
          <w:sz w:val="18"/>
          <w:szCs w:val="18"/>
          <w:lang w:val="en-US"/>
        </w:rPr>
      </w:pPr>
    </w:p>
    <w:p w:rsidR="00A7586D" w:rsidRPr="007B443C" w:rsidRDefault="00A7586D" w:rsidP="00A7586D">
      <w:pPr>
        <w:autoSpaceDE w:val="0"/>
        <w:rPr>
          <w:sz w:val="18"/>
          <w:szCs w:val="18"/>
        </w:rPr>
      </w:pPr>
      <w:r w:rsidRPr="007B443C">
        <w:rPr>
          <w:sz w:val="18"/>
          <w:szCs w:val="18"/>
        </w:rPr>
        <w:t>(оборотная сторона)</w:t>
      </w:r>
    </w:p>
    <w:p w:rsidR="00A7586D" w:rsidRPr="007B443C" w:rsidRDefault="00A7586D" w:rsidP="00A7586D">
      <w:pPr>
        <w:autoSpaceDE w:val="0"/>
        <w:rPr>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 акту прилагаются</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951B34" w:rsidRDefault="00A7586D" w:rsidP="00A7586D">
      <w:pPr>
        <w:pStyle w:val="ConsPlusNonformat"/>
        <w:widowControl/>
        <w:rPr>
          <w:rFonts w:ascii="Times New Roman" w:hAnsi="Times New Roman" w:cs="Times New Roman"/>
          <w:sz w:val="24"/>
          <w:szCs w:val="24"/>
        </w:rPr>
      </w:pPr>
      <w:r w:rsidRPr="00951B34">
        <w:rPr>
          <w:rFonts w:ascii="Times New Roman" w:hAnsi="Times New Roman" w:cs="Times New Roman"/>
          <w:sz w:val="24"/>
          <w:szCs w:val="24"/>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(материалы кино-, фотосъемки, видеозаписи, предписание об устранении</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выявленных нарушений (недостатков) и т.д.)</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Подписи: 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(подпись свидетелей)</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(подпись лица, составившего акт)</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Копию акта получил(а)</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(фамилия, инициалы, подпись)</w:t>
      </w:r>
    </w:p>
    <w:p w:rsidR="00A7586D" w:rsidRPr="007B443C" w:rsidRDefault="00A7586D" w:rsidP="00A7586D">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 ______________ __</w:t>
      </w: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ConsPlusNonformat"/>
        <w:widowControl/>
        <w:rPr>
          <w:rFonts w:ascii="Times New Roman" w:hAnsi="Times New Roman" w:cs="Times New Roman"/>
          <w:sz w:val="18"/>
          <w:szCs w:val="18"/>
        </w:rPr>
      </w:pPr>
    </w:p>
    <w:p w:rsidR="00A7586D" w:rsidRPr="007B443C" w:rsidRDefault="00A7586D" w:rsidP="00A7586D">
      <w:pPr>
        <w:pStyle w:val="a6"/>
        <w:spacing w:before="0" w:beforeAutospacing="0" w:after="160" w:afterAutospacing="0"/>
        <w:rPr>
          <w:color w:val="3C3C3C"/>
          <w:sz w:val="18"/>
          <w:szCs w:val="18"/>
        </w:rPr>
      </w:pPr>
    </w:p>
    <w:p w:rsidR="00A7586D" w:rsidRPr="007B443C" w:rsidRDefault="00A7586D" w:rsidP="00A7586D">
      <w:pPr>
        <w:pStyle w:val="a7"/>
        <w:rPr>
          <w:b/>
          <w:color w:val="000000"/>
          <w:sz w:val="18"/>
          <w:szCs w:val="18"/>
        </w:rPr>
      </w:pPr>
    </w:p>
    <w:p w:rsidR="00A7586D" w:rsidRPr="007B443C" w:rsidRDefault="00A7586D" w:rsidP="00A7586D">
      <w:pPr>
        <w:pStyle w:val="a7"/>
        <w:rPr>
          <w:b/>
          <w:color w:val="000000"/>
          <w:sz w:val="18"/>
          <w:szCs w:val="18"/>
        </w:rPr>
      </w:pPr>
    </w:p>
    <w:p w:rsidR="00A7586D" w:rsidRPr="007B443C" w:rsidRDefault="00A7586D" w:rsidP="00A7586D">
      <w:pPr>
        <w:pStyle w:val="a7"/>
        <w:rPr>
          <w:b/>
          <w:color w:val="000000"/>
          <w:sz w:val="18"/>
          <w:szCs w:val="18"/>
        </w:rPr>
      </w:pPr>
    </w:p>
    <w:p w:rsidR="00A7586D" w:rsidRPr="007B443C" w:rsidRDefault="00A7586D" w:rsidP="00A7586D">
      <w:pPr>
        <w:pStyle w:val="a7"/>
        <w:rPr>
          <w:b/>
          <w:color w:val="000000"/>
          <w:sz w:val="18"/>
          <w:szCs w:val="18"/>
        </w:rPr>
      </w:pPr>
    </w:p>
    <w:p w:rsidR="00A7586D" w:rsidRPr="007B443C" w:rsidRDefault="00A7586D" w:rsidP="00A7586D">
      <w:pPr>
        <w:pStyle w:val="a7"/>
        <w:rPr>
          <w:b/>
          <w:color w:val="000000"/>
          <w:sz w:val="18"/>
          <w:szCs w:val="18"/>
        </w:rPr>
      </w:pPr>
    </w:p>
    <w:p w:rsidR="00A7586D" w:rsidRPr="007B443C" w:rsidRDefault="00A7586D" w:rsidP="00A7586D">
      <w:pPr>
        <w:pStyle w:val="a7"/>
        <w:jc w:val="center"/>
        <w:rPr>
          <w:b/>
          <w:color w:val="000000"/>
          <w:sz w:val="18"/>
          <w:szCs w:val="18"/>
        </w:rPr>
      </w:pPr>
    </w:p>
    <w:p w:rsidR="00A7586D" w:rsidRPr="007B443C" w:rsidRDefault="00A7586D" w:rsidP="00A7586D">
      <w:pPr>
        <w:pStyle w:val="a7"/>
        <w:jc w:val="center"/>
        <w:rPr>
          <w:b/>
          <w:color w:val="000000"/>
          <w:sz w:val="18"/>
          <w:szCs w:val="18"/>
        </w:rPr>
      </w:pPr>
    </w:p>
    <w:p w:rsidR="00A7586D" w:rsidRDefault="00A7586D" w:rsidP="00A7586D">
      <w:pPr>
        <w:pStyle w:val="a7"/>
        <w:jc w:val="center"/>
        <w:rPr>
          <w:b/>
          <w:color w:val="000000"/>
          <w:sz w:val="18"/>
          <w:szCs w:val="18"/>
        </w:rPr>
      </w:pPr>
    </w:p>
    <w:p w:rsidR="00A7586D" w:rsidRPr="007B443C" w:rsidRDefault="00A7586D" w:rsidP="00A7586D">
      <w:pPr>
        <w:pStyle w:val="a7"/>
        <w:jc w:val="center"/>
        <w:rPr>
          <w:b/>
          <w:color w:val="000000"/>
          <w:sz w:val="18"/>
          <w:szCs w:val="18"/>
        </w:rPr>
      </w:pPr>
    </w:p>
    <w:p w:rsidR="00A7586D" w:rsidRPr="007B443C" w:rsidRDefault="00A7586D" w:rsidP="00A7586D">
      <w:pPr>
        <w:pStyle w:val="a7"/>
        <w:jc w:val="center"/>
        <w:rPr>
          <w:b/>
          <w:color w:val="000000"/>
          <w:sz w:val="18"/>
          <w:szCs w:val="18"/>
        </w:rPr>
      </w:pPr>
    </w:p>
    <w:p w:rsidR="00A7586D" w:rsidRPr="007B443C" w:rsidRDefault="00A7586D" w:rsidP="00A7586D">
      <w:pPr>
        <w:pStyle w:val="a7"/>
        <w:jc w:val="center"/>
        <w:rPr>
          <w:b/>
          <w:color w:val="000000"/>
          <w:sz w:val="18"/>
          <w:szCs w:val="18"/>
        </w:rPr>
      </w:pPr>
    </w:p>
    <w:p w:rsidR="00A7586D" w:rsidRPr="007B443C" w:rsidRDefault="00A7586D" w:rsidP="00A7586D">
      <w:pPr>
        <w:pStyle w:val="a7"/>
        <w:jc w:val="center"/>
        <w:rPr>
          <w:b/>
          <w:color w:val="000000"/>
          <w:sz w:val="18"/>
          <w:szCs w:val="18"/>
        </w:rPr>
      </w:pPr>
    </w:p>
    <w:p w:rsidR="00667FD5" w:rsidRPr="003F239F" w:rsidRDefault="00667FD5" w:rsidP="00A7586D">
      <w:pPr>
        <w:pStyle w:val="5"/>
        <w:jc w:val="center"/>
        <w:rPr>
          <w:b w:val="0"/>
        </w:rPr>
      </w:pPr>
    </w:p>
    <w:sectPr w:rsidR="00667FD5" w:rsidRPr="003F239F" w:rsidSect="00910B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FD5" w:rsidRDefault="00667FD5" w:rsidP="00B463E4">
      <w:r>
        <w:separator/>
      </w:r>
    </w:p>
  </w:endnote>
  <w:endnote w:type="continuationSeparator" w:id="0">
    <w:p w:rsidR="00667FD5" w:rsidRDefault="00667FD5" w:rsidP="00B46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FD5" w:rsidRDefault="00667FD5" w:rsidP="00B463E4">
      <w:r>
        <w:separator/>
      </w:r>
    </w:p>
  </w:footnote>
  <w:footnote w:type="continuationSeparator" w:id="0">
    <w:p w:rsidR="00667FD5" w:rsidRDefault="00667FD5" w:rsidP="00B463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0000007"/>
    <w:multiLevelType w:val="multilevel"/>
    <w:tmpl w:val="00000006"/>
    <w:lvl w:ilvl="0">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4">
    <w:nsid w:val="00000009"/>
    <w:multiLevelType w:val="multilevel"/>
    <w:tmpl w:val="00000008"/>
    <w:lvl w:ilvl="0">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2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nsid w:val="0000000B"/>
    <w:multiLevelType w:val="multilevel"/>
    <w:tmpl w:val="0000000A"/>
    <w:lvl w:ilvl="0">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34"/>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6">
    <w:nsid w:val="0000000D"/>
    <w:multiLevelType w:val="multilevel"/>
    <w:tmpl w:val="0000000C"/>
    <w:lvl w:ilvl="0">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42"/>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7">
    <w:nsid w:val="0000000F"/>
    <w:multiLevelType w:val="multilevel"/>
    <w:tmpl w:val="0000000E"/>
    <w:lvl w:ilvl="0">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8">
    <w:nsid w:val="12557FE6"/>
    <w:multiLevelType w:val="hybridMultilevel"/>
    <w:tmpl w:val="41F2664E"/>
    <w:lvl w:ilvl="0" w:tplc="6368FF2E">
      <w:start w:val="38"/>
      <w:numFmt w:val="decimal"/>
      <w:lvlText w:val="%1."/>
      <w:lvlJc w:val="left"/>
      <w:pPr>
        <w:ind w:left="735" w:hanging="375"/>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9B30F5B"/>
    <w:multiLevelType w:val="hybridMultilevel"/>
    <w:tmpl w:val="F30CBE76"/>
    <w:lvl w:ilvl="0" w:tplc="AC805DFC">
      <w:start w:val="47"/>
      <w:numFmt w:val="decimal"/>
      <w:lvlText w:val="%1."/>
      <w:lvlJc w:val="left"/>
      <w:pPr>
        <w:ind w:left="735" w:hanging="375"/>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38D0C92"/>
    <w:multiLevelType w:val="hybridMultilevel"/>
    <w:tmpl w:val="4BBE4E1A"/>
    <w:lvl w:ilvl="0" w:tplc="C77A49B0">
      <w:start w:val="1"/>
      <w:numFmt w:val="decimal"/>
      <w:lvlText w:val="%1)"/>
      <w:lvlJc w:val="left"/>
      <w:pPr>
        <w:ind w:left="1078" w:hanging="51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1">
    <w:nsid w:val="4FD319E8"/>
    <w:multiLevelType w:val="hybridMultilevel"/>
    <w:tmpl w:val="2AD23258"/>
    <w:lvl w:ilvl="0" w:tplc="AA40C48E">
      <w:start w:val="36"/>
      <w:numFmt w:val="decimal"/>
      <w:lvlText w:val="%1."/>
      <w:lvlJc w:val="left"/>
      <w:pPr>
        <w:ind w:left="900" w:hanging="375"/>
      </w:pPr>
      <w:rPr>
        <w:rFonts w:cs="Times New Roman" w:hint="default"/>
        <w:color w:val="000000"/>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12">
    <w:nsid w:val="75F04AAB"/>
    <w:multiLevelType w:val="hybridMultilevel"/>
    <w:tmpl w:val="43AEBCBC"/>
    <w:lvl w:ilvl="0" w:tplc="492ED7B2">
      <w:start w:val="36"/>
      <w:numFmt w:val="decimal"/>
      <w:lvlText w:val="%1."/>
      <w:lvlJc w:val="left"/>
      <w:pPr>
        <w:ind w:left="900" w:hanging="375"/>
      </w:pPr>
      <w:rPr>
        <w:rFonts w:cs="Times New Roman" w:hint="default"/>
        <w:color w:val="000000"/>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13">
    <w:nsid w:val="7A2B161A"/>
    <w:multiLevelType w:val="multilevel"/>
    <w:tmpl w:val="0000000E"/>
    <w:lvl w:ilvl="0">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53"/>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3"/>
  </w:num>
  <w:num w:numId="10">
    <w:abstractNumId w:val="10"/>
  </w:num>
  <w:num w:numId="11">
    <w:abstractNumId w:val="11"/>
  </w:num>
  <w:num w:numId="12">
    <w:abstractNumId w:val="12"/>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BE0"/>
    <w:rsid w:val="00000673"/>
    <w:rsid w:val="00001739"/>
    <w:rsid w:val="00005696"/>
    <w:rsid w:val="00016F13"/>
    <w:rsid w:val="000540E9"/>
    <w:rsid w:val="00063FB7"/>
    <w:rsid w:val="0007058E"/>
    <w:rsid w:val="000877AE"/>
    <w:rsid w:val="0009049C"/>
    <w:rsid w:val="000934CD"/>
    <w:rsid w:val="000C26A2"/>
    <w:rsid w:val="000C5C1A"/>
    <w:rsid w:val="000D48FC"/>
    <w:rsid w:val="000D74E0"/>
    <w:rsid w:val="000E3AC2"/>
    <w:rsid w:val="000F5F57"/>
    <w:rsid w:val="000F62E7"/>
    <w:rsid w:val="0010268E"/>
    <w:rsid w:val="00113152"/>
    <w:rsid w:val="00120C19"/>
    <w:rsid w:val="00124831"/>
    <w:rsid w:val="00126375"/>
    <w:rsid w:val="00134F26"/>
    <w:rsid w:val="001462B5"/>
    <w:rsid w:val="0015117F"/>
    <w:rsid w:val="00166DC8"/>
    <w:rsid w:val="0017101D"/>
    <w:rsid w:val="00195C9C"/>
    <w:rsid w:val="001A11A4"/>
    <w:rsid w:val="001B1008"/>
    <w:rsid w:val="001B7130"/>
    <w:rsid w:val="001C0D59"/>
    <w:rsid w:val="001E363B"/>
    <w:rsid w:val="00232BE0"/>
    <w:rsid w:val="00233D00"/>
    <w:rsid w:val="00240446"/>
    <w:rsid w:val="002501CD"/>
    <w:rsid w:val="00257EC5"/>
    <w:rsid w:val="002700C1"/>
    <w:rsid w:val="002740BF"/>
    <w:rsid w:val="00274E32"/>
    <w:rsid w:val="0028008B"/>
    <w:rsid w:val="00284503"/>
    <w:rsid w:val="00297566"/>
    <w:rsid w:val="002978A6"/>
    <w:rsid w:val="002A0E01"/>
    <w:rsid w:val="002E2F71"/>
    <w:rsid w:val="002F271E"/>
    <w:rsid w:val="002F4EE2"/>
    <w:rsid w:val="00311DC4"/>
    <w:rsid w:val="00351428"/>
    <w:rsid w:val="00356EEF"/>
    <w:rsid w:val="00361054"/>
    <w:rsid w:val="00363D4C"/>
    <w:rsid w:val="00364539"/>
    <w:rsid w:val="00372A70"/>
    <w:rsid w:val="003A55F7"/>
    <w:rsid w:val="003B5DF7"/>
    <w:rsid w:val="003B7D45"/>
    <w:rsid w:val="003C6DB6"/>
    <w:rsid w:val="003D1289"/>
    <w:rsid w:val="003D2922"/>
    <w:rsid w:val="003F239F"/>
    <w:rsid w:val="003F40A7"/>
    <w:rsid w:val="00415D77"/>
    <w:rsid w:val="00440B5E"/>
    <w:rsid w:val="00463B23"/>
    <w:rsid w:val="00497313"/>
    <w:rsid w:val="004B2A2A"/>
    <w:rsid w:val="0050390A"/>
    <w:rsid w:val="00535B03"/>
    <w:rsid w:val="00556EA3"/>
    <w:rsid w:val="005675AF"/>
    <w:rsid w:val="00592B5C"/>
    <w:rsid w:val="005B19E6"/>
    <w:rsid w:val="005B75DA"/>
    <w:rsid w:val="005C36D0"/>
    <w:rsid w:val="005C4B4C"/>
    <w:rsid w:val="005C62F7"/>
    <w:rsid w:val="005D6BFE"/>
    <w:rsid w:val="005E1924"/>
    <w:rsid w:val="005E3EF2"/>
    <w:rsid w:val="00602512"/>
    <w:rsid w:val="00602627"/>
    <w:rsid w:val="00602F60"/>
    <w:rsid w:val="00603B9C"/>
    <w:rsid w:val="00624206"/>
    <w:rsid w:val="00633EBA"/>
    <w:rsid w:val="00667FD5"/>
    <w:rsid w:val="00686F8D"/>
    <w:rsid w:val="006D0AC2"/>
    <w:rsid w:val="006E2E13"/>
    <w:rsid w:val="006E790B"/>
    <w:rsid w:val="006F62F7"/>
    <w:rsid w:val="007120F9"/>
    <w:rsid w:val="00734DFD"/>
    <w:rsid w:val="00751C61"/>
    <w:rsid w:val="00772F70"/>
    <w:rsid w:val="00775785"/>
    <w:rsid w:val="007778B9"/>
    <w:rsid w:val="007807FF"/>
    <w:rsid w:val="007A566F"/>
    <w:rsid w:val="007D73A2"/>
    <w:rsid w:val="007E522B"/>
    <w:rsid w:val="007E6E75"/>
    <w:rsid w:val="007F4FC7"/>
    <w:rsid w:val="00806A7C"/>
    <w:rsid w:val="00827C77"/>
    <w:rsid w:val="00834C12"/>
    <w:rsid w:val="00846AE3"/>
    <w:rsid w:val="008632AE"/>
    <w:rsid w:val="00882D44"/>
    <w:rsid w:val="008867DD"/>
    <w:rsid w:val="00893DE3"/>
    <w:rsid w:val="008B1F5C"/>
    <w:rsid w:val="008F0CFC"/>
    <w:rsid w:val="00910B85"/>
    <w:rsid w:val="009401C5"/>
    <w:rsid w:val="00953FC8"/>
    <w:rsid w:val="00966756"/>
    <w:rsid w:val="00983D92"/>
    <w:rsid w:val="00992C75"/>
    <w:rsid w:val="00992E18"/>
    <w:rsid w:val="00993B4F"/>
    <w:rsid w:val="009A44FB"/>
    <w:rsid w:val="009A5F41"/>
    <w:rsid w:val="009C036D"/>
    <w:rsid w:val="009E09DD"/>
    <w:rsid w:val="00A0194E"/>
    <w:rsid w:val="00A20E0C"/>
    <w:rsid w:val="00A250CC"/>
    <w:rsid w:val="00A35AA9"/>
    <w:rsid w:val="00A65E18"/>
    <w:rsid w:val="00A72102"/>
    <w:rsid w:val="00A7586D"/>
    <w:rsid w:val="00A769C7"/>
    <w:rsid w:val="00A84BC8"/>
    <w:rsid w:val="00AB49EE"/>
    <w:rsid w:val="00AD4C98"/>
    <w:rsid w:val="00AD51C2"/>
    <w:rsid w:val="00B02C7B"/>
    <w:rsid w:val="00B041F8"/>
    <w:rsid w:val="00B06EA7"/>
    <w:rsid w:val="00B2200A"/>
    <w:rsid w:val="00B27377"/>
    <w:rsid w:val="00B463E4"/>
    <w:rsid w:val="00B83CFA"/>
    <w:rsid w:val="00B92B71"/>
    <w:rsid w:val="00BC3221"/>
    <w:rsid w:val="00BD2C0C"/>
    <w:rsid w:val="00BD5947"/>
    <w:rsid w:val="00BE1F12"/>
    <w:rsid w:val="00BE4C39"/>
    <w:rsid w:val="00BF4320"/>
    <w:rsid w:val="00C15BFE"/>
    <w:rsid w:val="00C16F7B"/>
    <w:rsid w:val="00C5066F"/>
    <w:rsid w:val="00C66D47"/>
    <w:rsid w:val="00C825A3"/>
    <w:rsid w:val="00C83635"/>
    <w:rsid w:val="00CA3985"/>
    <w:rsid w:val="00CA5BE1"/>
    <w:rsid w:val="00CD6844"/>
    <w:rsid w:val="00D1142D"/>
    <w:rsid w:val="00D212E6"/>
    <w:rsid w:val="00D23B16"/>
    <w:rsid w:val="00D420C2"/>
    <w:rsid w:val="00D76ADD"/>
    <w:rsid w:val="00D855B5"/>
    <w:rsid w:val="00D920D8"/>
    <w:rsid w:val="00D96256"/>
    <w:rsid w:val="00DB2372"/>
    <w:rsid w:val="00DC20BE"/>
    <w:rsid w:val="00DC3372"/>
    <w:rsid w:val="00DC48B0"/>
    <w:rsid w:val="00DE454C"/>
    <w:rsid w:val="00DF00C4"/>
    <w:rsid w:val="00E1418A"/>
    <w:rsid w:val="00E232E8"/>
    <w:rsid w:val="00E82FEC"/>
    <w:rsid w:val="00E91557"/>
    <w:rsid w:val="00EA044B"/>
    <w:rsid w:val="00EA5AFB"/>
    <w:rsid w:val="00EB6F14"/>
    <w:rsid w:val="00EC2337"/>
    <w:rsid w:val="00ED4F17"/>
    <w:rsid w:val="00ED6C44"/>
    <w:rsid w:val="00EE11FA"/>
    <w:rsid w:val="00EF6ABE"/>
    <w:rsid w:val="00F212E5"/>
    <w:rsid w:val="00F322B1"/>
    <w:rsid w:val="00F44A09"/>
    <w:rsid w:val="00F530ED"/>
    <w:rsid w:val="00F56018"/>
    <w:rsid w:val="00F6427F"/>
    <w:rsid w:val="00F64555"/>
    <w:rsid w:val="00F71F24"/>
    <w:rsid w:val="00F742FE"/>
    <w:rsid w:val="00FA0CF1"/>
    <w:rsid w:val="00FA109F"/>
    <w:rsid w:val="00FA1D8F"/>
    <w:rsid w:val="00FA36E6"/>
    <w:rsid w:val="00FA6FED"/>
    <w:rsid w:val="00FB5C9C"/>
    <w:rsid w:val="00FB6FEE"/>
    <w:rsid w:val="00FC4CB7"/>
    <w:rsid w:val="00FD1481"/>
    <w:rsid w:val="00FD4E93"/>
    <w:rsid w:val="00FE3CB2"/>
    <w:rsid w:val="00FE6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03DA3565-75AA-4D49-8FB2-31658EBA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0B85"/>
    <w:rPr>
      <w:bCs/>
      <w:sz w:val="24"/>
      <w:szCs w:val="24"/>
    </w:rPr>
  </w:style>
  <w:style w:type="paragraph" w:styleId="3">
    <w:name w:val="heading 3"/>
    <w:basedOn w:val="a"/>
    <w:link w:val="30"/>
    <w:uiPriority w:val="99"/>
    <w:qFormat/>
    <w:rsid w:val="000E3AC2"/>
    <w:pPr>
      <w:spacing w:before="100" w:beforeAutospacing="1" w:after="100" w:afterAutospacing="1"/>
      <w:outlineLvl w:val="2"/>
    </w:pPr>
    <w:rPr>
      <w:b/>
      <w:sz w:val="27"/>
      <w:szCs w:val="27"/>
    </w:rPr>
  </w:style>
  <w:style w:type="paragraph" w:styleId="4">
    <w:name w:val="heading 4"/>
    <w:basedOn w:val="a"/>
    <w:next w:val="a"/>
    <w:link w:val="40"/>
    <w:semiHidden/>
    <w:unhideWhenUsed/>
    <w:qFormat/>
    <w:locked/>
    <w:rsid w:val="00882D44"/>
    <w:pPr>
      <w:keepNext/>
      <w:spacing w:before="240" w:after="60"/>
      <w:outlineLvl w:val="3"/>
    </w:pPr>
    <w:rPr>
      <w:rFonts w:asciiTheme="minorHAnsi" w:eastAsiaTheme="minorEastAsia" w:hAnsiTheme="minorHAnsi" w:cstheme="minorBidi"/>
      <w:b/>
      <w:sz w:val="28"/>
      <w:szCs w:val="28"/>
    </w:rPr>
  </w:style>
  <w:style w:type="paragraph" w:styleId="5">
    <w:name w:val="heading 5"/>
    <w:basedOn w:val="a"/>
    <w:next w:val="a"/>
    <w:link w:val="50"/>
    <w:uiPriority w:val="99"/>
    <w:qFormat/>
    <w:locked/>
    <w:rsid w:val="00882D44"/>
    <w:pPr>
      <w:spacing w:before="240" w:after="60"/>
      <w:outlineLvl w:val="4"/>
    </w:pPr>
    <w:rPr>
      <w:b/>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Pr>
      <w:rFonts w:ascii="Cambria" w:hAnsi="Cambria" w:cs="Times New Roman"/>
      <w:b/>
      <w:bCs/>
      <w:sz w:val="26"/>
      <w:szCs w:val="26"/>
    </w:rPr>
  </w:style>
  <w:style w:type="paragraph" w:styleId="a3">
    <w:name w:val="Balloon Text"/>
    <w:basedOn w:val="a"/>
    <w:link w:val="a4"/>
    <w:uiPriority w:val="99"/>
    <w:semiHidden/>
    <w:rsid w:val="00232BE0"/>
    <w:rPr>
      <w:rFonts w:ascii="Tahoma" w:hAnsi="Tahoma" w:cs="Tahoma"/>
      <w:sz w:val="16"/>
      <w:szCs w:val="16"/>
    </w:rPr>
  </w:style>
  <w:style w:type="character" w:customStyle="1" w:styleId="a4">
    <w:name w:val="Текст выноски Знак"/>
    <w:basedOn w:val="a0"/>
    <w:link w:val="a3"/>
    <w:uiPriority w:val="99"/>
    <w:semiHidden/>
    <w:locked/>
    <w:rPr>
      <w:rFonts w:cs="Times New Roman"/>
      <w:bCs/>
      <w:sz w:val="2"/>
    </w:rPr>
  </w:style>
  <w:style w:type="table" w:styleId="a5">
    <w:name w:val="Table Grid"/>
    <w:basedOn w:val="a1"/>
    <w:uiPriority w:val="99"/>
    <w:rsid w:val="001462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rsid w:val="00BE1F12"/>
    <w:pPr>
      <w:spacing w:before="100" w:beforeAutospacing="1" w:after="100" w:afterAutospacing="1"/>
    </w:pPr>
    <w:rPr>
      <w:bCs w:val="0"/>
    </w:rPr>
  </w:style>
  <w:style w:type="paragraph" w:styleId="a7">
    <w:name w:val="Body Text"/>
    <w:basedOn w:val="a"/>
    <w:link w:val="a8"/>
    <w:uiPriority w:val="99"/>
    <w:rsid w:val="00BE1F12"/>
    <w:pPr>
      <w:widowControl w:val="0"/>
      <w:shd w:val="clear" w:color="auto" w:fill="FFFFFF"/>
      <w:spacing w:before="60" w:after="60" w:line="240" w:lineRule="atLeast"/>
    </w:pPr>
    <w:rPr>
      <w:bCs w:val="0"/>
      <w:spacing w:val="1"/>
      <w:sz w:val="20"/>
      <w:szCs w:val="20"/>
    </w:rPr>
  </w:style>
  <w:style w:type="character" w:customStyle="1" w:styleId="a8">
    <w:name w:val="Основной текст Знак"/>
    <w:basedOn w:val="a0"/>
    <w:link w:val="a7"/>
    <w:uiPriority w:val="99"/>
    <w:locked/>
    <w:rsid w:val="00BE1F12"/>
    <w:rPr>
      <w:rFonts w:cs="Times New Roman"/>
      <w:spacing w:val="1"/>
      <w:shd w:val="clear" w:color="auto" w:fill="FFFFFF"/>
    </w:rPr>
  </w:style>
  <w:style w:type="character" w:customStyle="1" w:styleId="31">
    <w:name w:val="Основной текст (3)_"/>
    <w:basedOn w:val="a0"/>
    <w:link w:val="32"/>
    <w:uiPriority w:val="99"/>
    <w:locked/>
    <w:rsid w:val="00DB2372"/>
    <w:rPr>
      <w:rFonts w:cs="Times New Roman"/>
      <w:b/>
      <w:bCs/>
      <w:spacing w:val="-2"/>
      <w:sz w:val="26"/>
      <w:szCs w:val="26"/>
      <w:shd w:val="clear" w:color="auto" w:fill="FFFFFF"/>
    </w:rPr>
  </w:style>
  <w:style w:type="character" w:customStyle="1" w:styleId="51">
    <w:name w:val="Основной текст (5)_"/>
    <w:basedOn w:val="a0"/>
    <w:link w:val="52"/>
    <w:uiPriority w:val="99"/>
    <w:locked/>
    <w:rsid w:val="00DB2372"/>
    <w:rPr>
      <w:rFonts w:cs="Times New Roman"/>
      <w:b/>
      <w:bCs/>
      <w:i/>
      <w:iCs/>
      <w:spacing w:val="-2"/>
      <w:sz w:val="26"/>
      <w:szCs w:val="26"/>
      <w:shd w:val="clear" w:color="auto" w:fill="FFFFFF"/>
    </w:rPr>
  </w:style>
  <w:style w:type="character" w:customStyle="1" w:styleId="525pt">
    <w:name w:val="Основной текст (5) + 25 pt"/>
    <w:aliases w:val="Не курсив,Интервал 0 pt2"/>
    <w:basedOn w:val="51"/>
    <w:uiPriority w:val="99"/>
    <w:rsid w:val="00DB2372"/>
    <w:rPr>
      <w:rFonts w:cs="Times New Roman"/>
      <w:b/>
      <w:bCs/>
      <w:i/>
      <w:iCs/>
      <w:spacing w:val="0"/>
      <w:sz w:val="50"/>
      <w:szCs w:val="50"/>
      <w:shd w:val="clear" w:color="auto" w:fill="FFFFFF"/>
    </w:rPr>
  </w:style>
  <w:style w:type="character" w:customStyle="1" w:styleId="6">
    <w:name w:val="Основной текст (6)_"/>
    <w:basedOn w:val="a0"/>
    <w:link w:val="60"/>
    <w:uiPriority w:val="99"/>
    <w:locked/>
    <w:rsid w:val="00DB2372"/>
    <w:rPr>
      <w:rFonts w:cs="Times New Roman"/>
      <w:spacing w:val="1"/>
      <w:shd w:val="clear" w:color="auto" w:fill="FFFFFF"/>
    </w:rPr>
  </w:style>
  <w:style w:type="paragraph" w:customStyle="1" w:styleId="32">
    <w:name w:val="Основной текст (3)"/>
    <w:basedOn w:val="a"/>
    <w:link w:val="31"/>
    <w:uiPriority w:val="99"/>
    <w:rsid w:val="00DB2372"/>
    <w:pPr>
      <w:widowControl w:val="0"/>
      <w:shd w:val="clear" w:color="auto" w:fill="FFFFFF"/>
      <w:spacing w:before="480" w:after="300" w:line="322" w:lineRule="exact"/>
      <w:jc w:val="center"/>
    </w:pPr>
    <w:rPr>
      <w:b/>
      <w:spacing w:val="-2"/>
      <w:sz w:val="26"/>
      <w:szCs w:val="26"/>
    </w:rPr>
  </w:style>
  <w:style w:type="paragraph" w:customStyle="1" w:styleId="52">
    <w:name w:val="Основной текст (5)"/>
    <w:basedOn w:val="a"/>
    <w:link w:val="51"/>
    <w:uiPriority w:val="99"/>
    <w:rsid w:val="00DB2372"/>
    <w:pPr>
      <w:widowControl w:val="0"/>
      <w:shd w:val="clear" w:color="auto" w:fill="FFFFFF"/>
      <w:spacing w:before="420" w:after="300" w:line="322" w:lineRule="exact"/>
      <w:jc w:val="center"/>
    </w:pPr>
    <w:rPr>
      <w:b/>
      <w:i/>
      <w:iCs/>
      <w:spacing w:val="-2"/>
      <w:sz w:val="26"/>
      <w:szCs w:val="26"/>
    </w:rPr>
  </w:style>
  <w:style w:type="paragraph" w:customStyle="1" w:styleId="60">
    <w:name w:val="Основной текст (6)"/>
    <w:basedOn w:val="a"/>
    <w:link w:val="6"/>
    <w:uiPriority w:val="99"/>
    <w:rsid w:val="00DB2372"/>
    <w:pPr>
      <w:widowControl w:val="0"/>
      <w:shd w:val="clear" w:color="auto" w:fill="FFFFFF"/>
      <w:spacing w:before="300" w:after="300" w:line="322" w:lineRule="exact"/>
      <w:jc w:val="both"/>
    </w:pPr>
    <w:rPr>
      <w:bCs w:val="0"/>
      <w:spacing w:val="1"/>
      <w:sz w:val="20"/>
      <w:szCs w:val="20"/>
    </w:rPr>
  </w:style>
  <w:style w:type="character" w:customStyle="1" w:styleId="2">
    <w:name w:val="Колонтитул (2)_"/>
    <w:basedOn w:val="a0"/>
    <w:link w:val="20"/>
    <w:uiPriority w:val="99"/>
    <w:locked/>
    <w:rsid w:val="00DB2372"/>
    <w:rPr>
      <w:rFonts w:cs="Times New Roman"/>
      <w:shd w:val="clear" w:color="auto" w:fill="FFFFFF"/>
    </w:rPr>
  </w:style>
  <w:style w:type="paragraph" w:customStyle="1" w:styleId="20">
    <w:name w:val="Колонтитул (2)"/>
    <w:basedOn w:val="a"/>
    <w:link w:val="2"/>
    <w:uiPriority w:val="99"/>
    <w:rsid w:val="00DB2372"/>
    <w:pPr>
      <w:widowControl w:val="0"/>
      <w:shd w:val="clear" w:color="auto" w:fill="FFFFFF"/>
      <w:spacing w:line="240" w:lineRule="atLeast"/>
    </w:pPr>
    <w:rPr>
      <w:bCs w:val="0"/>
      <w:sz w:val="20"/>
      <w:szCs w:val="20"/>
    </w:rPr>
  </w:style>
  <w:style w:type="character" w:customStyle="1" w:styleId="1">
    <w:name w:val="Основной текст Знак1"/>
    <w:basedOn w:val="a0"/>
    <w:uiPriority w:val="99"/>
    <w:rsid w:val="00DB2372"/>
    <w:rPr>
      <w:rFonts w:ascii="Times New Roman" w:hAnsi="Times New Roman" w:cs="Times New Roman"/>
      <w:spacing w:val="3"/>
      <w:sz w:val="21"/>
      <w:szCs w:val="21"/>
      <w:u w:val="none"/>
    </w:rPr>
  </w:style>
  <w:style w:type="character" w:customStyle="1" w:styleId="7">
    <w:name w:val="Основной текст (7)_"/>
    <w:basedOn w:val="a0"/>
    <w:link w:val="70"/>
    <w:uiPriority w:val="99"/>
    <w:locked/>
    <w:rsid w:val="00DB2372"/>
    <w:rPr>
      <w:rFonts w:cs="Times New Roman"/>
      <w:shd w:val="clear" w:color="auto" w:fill="FFFFFF"/>
    </w:rPr>
  </w:style>
  <w:style w:type="character" w:customStyle="1" w:styleId="8">
    <w:name w:val="Основной текст (8)_"/>
    <w:basedOn w:val="a0"/>
    <w:link w:val="80"/>
    <w:uiPriority w:val="99"/>
    <w:locked/>
    <w:rsid w:val="00DB2372"/>
    <w:rPr>
      <w:rFonts w:cs="Times New Roman"/>
      <w:b/>
      <w:bCs/>
      <w:spacing w:val="2"/>
      <w:sz w:val="19"/>
      <w:szCs w:val="19"/>
      <w:shd w:val="clear" w:color="auto" w:fill="FFFFFF"/>
    </w:rPr>
  </w:style>
  <w:style w:type="paragraph" w:customStyle="1" w:styleId="70">
    <w:name w:val="Основной текст (7)"/>
    <w:basedOn w:val="a"/>
    <w:link w:val="7"/>
    <w:uiPriority w:val="99"/>
    <w:rsid w:val="00DB2372"/>
    <w:pPr>
      <w:widowControl w:val="0"/>
      <w:shd w:val="clear" w:color="auto" w:fill="FFFFFF"/>
      <w:spacing w:after="180" w:line="293" w:lineRule="exact"/>
      <w:jc w:val="right"/>
    </w:pPr>
    <w:rPr>
      <w:bCs w:val="0"/>
      <w:sz w:val="20"/>
      <w:szCs w:val="20"/>
    </w:rPr>
  </w:style>
  <w:style w:type="paragraph" w:customStyle="1" w:styleId="80">
    <w:name w:val="Основной текст (8)"/>
    <w:basedOn w:val="a"/>
    <w:link w:val="8"/>
    <w:uiPriority w:val="99"/>
    <w:rsid w:val="00DB2372"/>
    <w:pPr>
      <w:widowControl w:val="0"/>
      <w:shd w:val="clear" w:color="auto" w:fill="FFFFFF"/>
      <w:spacing w:before="300" w:after="180" w:line="250" w:lineRule="exact"/>
      <w:jc w:val="center"/>
    </w:pPr>
    <w:rPr>
      <w:b/>
      <w:spacing w:val="2"/>
      <w:sz w:val="19"/>
      <w:szCs w:val="19"/>
    </w:rPr>
  </w:style>
  <w:style w:type="character" w:styleId="a9">
    <w:name w:val="Hyperlink"/>
    <w:basedOn w:val="a0"/>
    <w:uiPriority w:val="99"/>
    <w:rsid w:val="00DB2372"/>
    <w:rPr>
      <w:rFonts w:cs="Times New Roman"/>
      <w:color w:val="0066CC"/>
      <w:u w:val="single"/>
    </w:rPr>
  </w:style>
  <w:style w:type="character" w:customStyle="1" w:styleId="aa">
    <w:name w:val="Оглавление_"/>
    <w:basedOn w:val="a0"/>
    <w:link w:val="ab"/>
    <w:uiPriority w:val="99"/>
    <w:locked/>
    <w:rsid w:val="00CD6844"/>
    <w:rPr>
      <w:rFonts w:cs="Times New Roman"/>
      <w:spacing w:val="4"/>
      <w:sz w:val="17"/>
      <w:szCs w:val="17"/>
      <w:shd w:val="clear" w:color="auto" w:fill="FFFFFF"/>
    </w:rPr>
  </w:style>
  <w:style w:type="paragraph" w:customStyle="1" w:styleId="ab">
    <w:name w:val="Оглавление"/>
    <w:basedOn w:val="a"/>
    <w:link w:val="aa"/>
    <w:uiPriority w:val="99"/>
    <w:rsid w:val="00CD6844"/>
    <w:pPr>
      <w:widowControl w:val="0"/>
      <w:shd w:val="clear" w:color="auto" w:fill="FFFFFF"/>
      <w:spacing w:line="226" w:lineRule="exact"/>
      <w:jc w:val="both"/>
    </w:pPr>
    <w:rPr>
      <w:bCs w:val="0"/>
      <w:spacing w:val="4"/>
      <w:sz w:val="17"/>
      <w:szCs w:val="17"/>
    </w:rPr>
  </w:style>
  <w:style w:type="character" w:customStyle="1" w:styleId="CourierNew">
    <w:name w:val="Основной текст + Courier New"/>
    <w:aliases w:val="8,5 pt,Интервал 0 pt1"/>
    <w:basedOn w:val="1"/>
    <w:uiPriority w:val="99"/>
    <w:rsid w:val="00CD6844"/>
    <w:rPr>
      <w:rFonts w:ascii="Courier New" w:hAnsi="Courier New" w:cs="Courier New"/>
      <w:spacing w:val="4"/>
      <w:sz w:val="17"/>
      <w:szCs w:val="17"/>
      <w:u w:val="none"/>
    </w:rPr>
  </w:style>
  <w:style w:type="character" w:customStyle="1" w:styleId="9">
    <w:name w:val="Основной текст (9)_"/>
    <w:basedOn w:val="a0"/>
    <w:link w:val="90"/>
    <w:uiPriority w:val="99"/>
    <w:locked/>
    <w:rsid w:val="00CD6844"/>
    <w:rPr>
      <w:rFonts w:cs="Times New Roman"/>
      <w:spacing w:val="4"/>
      <w:sz w:val="17"/>
      <w:szCs w:val="17"/>
      <w:shd w:val="clear" w:color="auto" w:fill="FFFFFF"/>
    </w:rPr>
  </w:style>
  <w:style w:type="paragraph" w:customStyle="1" w:styleId="90">
    <w:name w:val="Основной текст (9)"/>
    <w:basedOn w:val="a"/>
    <w:link w:val="9"/>
    <w:uiPriority w:val="99"/>
    <w:rsid w:val="00CD6844"/>
    <w:pPr>
      <w:widowControl w:val="0"/>
      <w:shd w:val="clear" w:color="auto" w:fill="FFFFFF"/>
      <w:spacing w:line="240" w:lineRule="atLeast"/>
    </w:pPr>
    <w:rPr>
      <w:bCs w:val="0"/>
      <w:spacing w:val="4"/>
      <w:sz w:val="17"/>
      <w:szCs w:val="17"/>
    </w:rPr>
  </w:style>
  <w:style w:type="paragraph" w:styleId="ac">
    <w:name w:val="header"/>
    <w:basedOn w:val="a"/>
    <w:link w:val="ad"/>
    <w:uiPriority w:val="99"/>
    <w:rsid w:val="00B463E4"/>
    <w:pPr>
      <w:tabs>
        <w:tab w:val="center" w:pos="4677"/>
        <w:tab w:val="right" w:pos="9355"/>
      </w:tabs>
    </w:pPr>
  </w:style>
  <w:style w:type="character" w:customStyle="1" w:styleId="ad">
    <w:name w:val="Верхний колонтитул Знак"/>
    <w:basedOn w:val="a0"/>
    <w:link w:val="ac"/>
    <w:uiPriority w:val="99"/>
    <w:locked/>
    <w:rsid w:val="00B463E4"/>
    <w:rPr>
      <w:rFonts w:cs="Times New Roman"/>
      <w:bCs/>
      <w:sz w:val="24"/>
      <w:szCs w:val="24"/>
    </w:rPr>
  </w:style>
  <w:style w:type="paragraph" w:styleId="ae">
    <w:name w:val="footer"/>
    <w:basedOn w:val="a"/>
    <w:link w:val="af"/>
    <w:uiPriority w:val="99"/>
    <w:rsid w:val="00B463E4"/>
    <w:pPr>
      <w:tabs>
        <w:tab w:val="center" w:pos="4677"/>
        <w:tab w:val="right" w:pos="9355"/>
      </w:tabs>
    </w:pPr>
  </w:style>
  <w:style w:type="character" w:customStyle="1" w:styleId="af">
    <w:name w:val="Нижний колонтитул Знак"/>
    <w:basedOn w:val="a0"/>
    <w:link w:val="ae"/>
    <w:uiPriority w:val="99"/>
    <w:locked/>
    <w:rsid w:val="00B463E4"/>
    <w:rPr>
      <w:rFonts w:cs="Times New Roman"/>
      <w:bCs/>
      <w:sz w:val="24"/>
      <w:szCs w:val="24"/>
    </w:rPr>
  </w:style>
  <w:style w:type="paragraph" w:customStyle="1" w:styleId="formattexttopleveltext">
    <w:name w:val="formattext topleveltext"/>
    <w:basedOn w:val="a"/>
    <w:uiPriority w:val="99"/>
    <w:rsid w:val="000E3AC2"/>
    <w:pPr>
      <w:spacing w:before="100" w:beforeAutospacing="1" w:after="100" w:afterAutospacing="1"/>
    </w:pPr>
    <w:rPr>
      <w:bCs w:val="0"/>
    </w:rPr>
  </w:style>
  <w:style w:type="character" w:customStyle="1" w:styleId="40">
    <w:name w:val="Заголовок 4 Знак"/>
    <w:basedOn w:val="a0"/>
    <w:link w:val="4"/>
    <w:semiHidden/>
    <w:rsid w:val="00882D44"/>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9"/>
    <w:rsid w:val="00882D44"/>
    <w:rPr>
      <w:b/>
      <w:bCs/>
      <w:i/>
      <w:iCs/>
      <w:sz w:val="26"/>
      <w:szCs w:val="26"/>
    </w:rPr>
  </w:style>
  <w:style w:type="character" w:styleId="af0">
    <w:name w:val="Strong"/>
    <w:basedOn w:val="a0"/>
    <w:uiPriority w:val="99"/>
    <w:qFormat/>
    <w:locked/>
    <w:rsid w:val="00882D44"/>
    <w:rPr>
      <w:rFonts w:cs="Times New Roman"/>
      <w:b/>
      <w:bCs/>
    </w:rPr>
  </w:style>
  <w:style w:type="paragraph" w:customStyle="1" w:styleId="ConsPlusNonformat">
    <w:name w:val="ConsPlusNonformat"/>
    <w:uiPriority w:val="99"/>
    <w:rsid w:val="00A7586D"/>
    <w:pPr>
      <w:widowControl w:val="0"/>
      <w:suppressAutoHyphens/>
      <w:autoSpaceDE w:val="0"/>
    </w:pPr>
    <w:rPr>
      <w:rFonts w:ascii="Courier New" w:hAnsi="Courier New" w:cs="Courier New"/>
      <w:sz w:val="20"/>
      <w:szCs w:val="20"/>
      <w:lang w:eastAsia="zh-CN"/>
    </w:rPr>
  </w:style>
  <w:style w:type="paragraph" w:customStyle="1" w:styleId="ConsPlusCell">
    <w:name w:val="ConsPlusCell"/>
    <w:uiPriority w:val="99"/>
    <w:rsid w:val="00A7586D"/>
    <w:pPr>
      <w:widowControl w:val="0"/>
      <w:suppressAutoHyphens/>
      <w:autoSpaceDE w:val="0"/>
    </w:pPr>
    <w:rPr>
      <w:rFonts w:ascii="Arial"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27520">
      <w:marLeft w:val="0"/>
      <w:marRight w:val="0"/>
      <w:marTop w:val="0"/>
      <w:marBottom w:val="0"/>
      <w:divBdr>
        <w:top w:val="none" w:sz="0" w:space="0" w:color="auto"/>
        <w:left w:val="none" w:sz="0" w:space="0" w:color="auto"/>
        <w:bottom w:val="none" w:sz="0" w:space="0" w:color="auto"/>
        <w:right w:val="none" w:sz="0" w:space="0" w:color="auto"/>
      </w:divBdr>
    </w:div>
    <w:div w:id="320427521">
      <w:marLeft w:val="0"/>
      <w:marRight w:val="0"/>
      <w:marTop w:val="0"/>
      <w:marBottom w:val="0"/>
      <w:divBdr>
        <w:top w:val="none" w:sz="0" w:space="0" w:color="auto"/>
        <w:left w:val="none" w:sz="0" w:space="0" w:color="auto"/>
        <w:bottom w:val="none" w:sz="0" w:space="0" w:color="auto"/>
        <w:right w:val="none" w:sz="0" w:space="0" w:color="auto"/>
      </w:divBdr>
    </w:div>
    <w:div w:id="320427522">
      <w:marLeft w:val="0"/>
      <w:marRight w:val="0"/>
      <w:marTop w:val="0"/>
      <w:marBottom w:val="0"/>
      <w:divBdr>
        <w:top w:val="none" w:sz="0" w:space="0" w:color="auto"/>
        <w:left w:val="none" w:sz="0" w:space="0" w:color="auto"/>
        <w:bottom w:val="none" w:sz="0" w:space="0" w:color="auto"/>
        <w:right w:val="none" w:sz="0" w:space="0" w:color="auto"/>
      </w:divBdr>
    </w:div>
    <w:div w:id="3204275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nmaidanadm2012@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B4CD5-880E-4E99-B87B-5DE78F006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7676</Words>
  <Characters>43756</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Reanimator Extreme Edition</Company>
  <LinksUpToDate>false</LinksUpToDate>
  <CharactersWithSpaces>51330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home</cp:lastModifiedBy>
  <cp:revision>14</cp:revision>
  <cp:lastPrinted>2019-05-07T06:59:00Z</cp:lastPrinted>
  <dcterms:created xsi:type="dcterms:W3CDTF">2019-04-02T16:11:00Z</dcterms:created>
  <dcterms:modified xsi:type="dcterms:W3CDTF">2019-05-07T07:03:00Z</dcterms:modified>
</cp:coreProperties>
</file>